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225F" w:rsidP="000D225F" w:rsidRDefault="000D225F" w14:paraId="6ACB53EF" w14:textId="7621BA6D">
      <w:pPr>
        <w:pStyle w:val="Headinglevel1"/>
        <w:spacing w:line="276" w:lineRule="auto"/>
        <w:rPr>
          <w:sz w:val="32"/>
          <w:szCs w:val="32"/>
        </w:rPr>
      </w:pPr>
    </w:p>
    <w:p w:rsidR="000D225F" w:rsidP="000D225F" w:rsidRDefault="000D225F" w14:paraId="155FE8D2" w14:textId="77777777">
      <w:pPr>
        <w:pStyle w:val="Headinglevel1"/>
        <w:spacing w:line="276" w:lineRule="auto"/>
        <w:rPr>
          <w:sz w:val="32"/>
          <w:szCs w:val="32"/>
        </w:rPr>
      </w:pPr>
    </w:p>
    <w:p w:rsidR="000D225F" w:rsidP="000D225F" w:rsidRDefault="000D225F" w14:paraId="1B737078" w14:textId="77777777">
      <w:pPr>
        <w:pStyle w:val="Headinglevel1"/>
        <w:spacing w:line="276" w:lineRule="auto"/>
        <w:rPr>
          <w:sz w:val="32"/>
          <w:szCs w:val="32"/>
        </w:rPr>
      </w:pPr>
    </w:p>
    <w:p w:rsidR="000D225F" w:rsidP="000D225F" w:rsidRDefault="000D225F" w14:paraId="36AE7D91" w14:textId="77777777">
      <w:pPr>
        <w:pStyle w:val="Headinglevel1"/>
        <w:spacing w:line="276" w:lineRule="auto"/>
        <w:rPr>
          <w:sz w:val="32"/>
          <w:szCs w:val="32"/>
        </w:rPr>
      </w:pPr>
    </w:p>
    <w:p w:rsidR="000D225F" w:rsidP="000D225F" w:rsidRDefault="000D225F" w14:paraId="5F13F293" w14:textId="77777777">
      <w:pPr>
        <w:pStyle w:val="Headinglevel1"/>
        <w:spacing w:line="276" w:lineRule="auto"/>
        <w:rPr>
          <w:sz w:val="32"/>
          <w:szCs w:val="32"/>
        </w:rPr>
      </w:pPr>
    </w:p>
    <w:p w:rsidR="00F65BED" w:rsidP="000D225F" w:rsidRDefault="00F65BED" w14:paraId="1B4DD582" w14:textId="77777777">
      <w:pPr>
        <w:pStyle w:val="Headinglevel1"/>
        <w:spacing w:line="276" w:lineRule="auto"/>
        <w:rPr>
          <w:b w:val="0"/>
          <w:sz w:val="96"/>
          <w:szCs w:val="96"/>
        </w:rPr>
      </w:pPr>
    </w:p>
    <w:p w:rsidRPr="007A7ED1" w:rsidR="000D225F" w:rsidP="007C66FB" w:rsidRDefault="006C62EB" w14:paraId="1404A97B" w14:textId="09048052">
      <w:pPr>
        <w:pStyle w:val="Headinglevel1"/>
        <w:spacing w:after="120" w:line="276" w:lineRule="auto"/>
        <w:rPr>
          <w:sz w:val="72"/>
          <w:szCs w:val="72"/>
        </w:rPr>
      </w:pPr>
      <w:r>
        <w:rPr>
          <w:sz w:val="72"/>
          <w:szCs w:val="72"/>
        </w:rPr>
        <w:t>EXAMS ARCHIVING POLICY</w:t>
      </w:r>
    </w:p>
    <w:p w:rsidRPr="00F65BED" w:rsidR="006C1805" w:rsidP="007C66FB" w:rsidRDefault="006C1805" w14:paraId="11E69194" w14:textId="4587291D">
      <w:pPr>
        <w:pStyle w:val="Headinglevel1"/>
        <w:spacing w:line="276" w:lineRule="auto"/>
        <w:rPr>
          <w:b w:val="0"/>
          <w:bCs w:val="0"/>
          <w:sz w:val="72"/>
          <w:szCs w:val="72"/>
        </w:rPr>
      </w:pPr>
      <w:r w:rsidRPr="026DB13B" w:rsidR="006C1805">
        <w:rPr>
          <w:b w:val="0"/>
          <w:bCs w:val="0"/>
          <w:color w:val="FF3300"/>
          <w:sz w:val="72"/>
          <w:szCs w:val="72"/>
        </w:rPr>
        <w:t>20</w:t>
      </w:r>
      <w:r w:rsidRPr="026DB13B" w:rsidR="007C66FB">
        <w:rPr>
          <w:b w:val="0"/>
          <w:bCs w:val="0"/>
          <w:color w:val="FF3300"/>
          <w:sz w:val="72"/>
          <w:szCs w:val="72"/>
        </w:rPr>
        <w:t>2</w:t>
      </w:r>
      <w:r w:rsidRPr="026DB13B" w:rsidR="000976D1">
        <w:rPr>
          <w:b w:val="0"/>
          <w:bCs w:val="0"/>
          <w:color w:val="FF3300"/>
          <w:sz w:val="72"/>
          <w:szCs w:val="72"/>
        </w:rPr>
        <w:t>5</w:t>
      </w:r>
      <w:r w:rsidRPr="026DB13B" w:rsidR="006C1805">
        <w:rPr>
          <w:b w:val="0"/>
          <w:bCs w:val="0"/>
          <w:color w:val="FF3300"/>
          <w:sz w:val="72"/>
          <w:szCs w:val="72"/>
        </w:rPr>
        <w:t>/</w:t>
      </w:r>
      <w:r w:rsidRPr="026DB13B" w:rsidR="0099249A">
        <w:rPr>
          <w:b w:val="0"/>
          <w:bCs w:val="0"/>
          <w:color w:val="FF3300"/>
          <w:sz w:val="72"/>
          <w:szCs w:val="72"/>
        </w:rPr>
        <w:t>2</w:t>
      </w:r>
      <w:r w:rsidRPr="026DB13B" w:rsidR="000976D1">
        <w:rPr>
          <w:b w:val="0"/>
          <w:bCs w:val="0"/>
          <w:color w:val="FF3300"/>
          <w:sz w:val="72"/>
          <w:szCs w:val="72"/>
        </w:rPr>
        <w:t>6</w:t>
      </w:r>
    </w:p>
    <w:p w:rsidR="00C80D67" w:rsidP="006C1805" w:rsidRDefault="00C80D67" w14:paraId="1A706FDF" w14:textId="51FB9A09">
      <w:pPr>
        <w:autoSpaceDE w:val="0"/>
        <w:autoSpaceDN w:val="0"/>
        <w:adjustRightInd w:val="0"/>
        <w:spacing w:line="276" w:lineRule="auto"/>
        <w:rPr>
          <w:sz w:val="24"/>
          <w:szCs w:val="24"/>
        </w:rPr>
      </w:pPr>
    </w:p>
    <w:p w:rsidR="00EA59EE" w:rsidP="006C1805" w:rsidRDefault="00EA59EE" w14:paraId="3C5130DF" w14:textId="11CCC08B">
      <w:pPr>
        <w:autoSpaceDE w:val="0"/>
        <w:autoSpaceDN w:val="0"/>
        <w:adjustRightInd w:val="0"/>
        <w:spacing w:line="276" w:lineRule="auto"/>
        <w:rPr>
          <w:sz w:val="24"/>
          <w:szCs w:val="24"/>
        </w:rPr>
      </w:pPr>
    </w:p>
    <w:p w:rsidR="00EA59EE" w:rsidP="006C1805" w:rsidRDefault="00EA59EE" w14:paraId="77034CB0" w14:textId="77777777">
      <w:pPr>
        <w:autoSpaceDE w:val="0"/>
        <w:autoSpaceDN w:val="0"/>
        <w:adjustRightInd w:val="0"/>
        <w:spacing w:line="276" w:lineRule="auto"/>
        <w:rPr>
          <w:sz w:val="24"/>
          <w:szCs w:val="24"/>
        </w:rPr>
      </w:pPr>
    </w:p>
    <w:p w:rsidR="00C80D67" w:rsidP="006C1805" w:rsidRDefault="00C80D67" w14:paraId="66807395" w14:textId="77777777">
      <w:pPr>
        <w:autoSpaceDE w:val="0"/>
        <w:autoSpaceDN w:val="0"/>
        <w:adjustRightInd w:val="0"/>
        <w:spacing w:line="276" w:lineRule="auto"/>
        <w:rPr>
          <w:sz w:val="24"/>
          <w:szCs w:val="24"/>
        </w:rPr>
      </w:pPr>
    </w:p>
    <w:p w:rsidR="00FD2DAE" w:rsidP="006C1805" w:rsidRDefault="00FD2DAE" w14:paraId="68DF1675" w14:textId="4F13C515">
      <w:pPr>
        <w:autoSpaceDE w:val="0"/>
        <w:autoSpaceDN w:val="0"/>
        <w:adjustRightInd w:val="0"/>
        <w:spacing w:line="276" w:lineRule="auto"/>
        <w:rPr>
          <w:sz w:val="24"/>
          <w:szCs w:val="24"/>
        </w:rPr>
      </w:pPr>
    </w:p>
    <w:p w:rsidR="00193AAD" w:rsidP="006C1805" w:rsidRDefault="00193AAD" w14:paraId="447C86BA" w14:textId="77777777">
      <w:pPr>
        <w:autoSpaceDE w:val="0"/>
        <w:autoSpaceDN w:val="0"/>
        <w:adjustRightInd w:val="0"/>
        <w:spacing w:line="276" w:lineRule="auto"/>
        <w:rPr>
          <w:sz w:val="24"/>
          <w:szCs w:val="24"/>
        </w:rPr>
      </w:pPr>
    </w:p>
    <w:p w:rsidR="000D225F" w:rsidP="006C1805" w:rsidRDefault="000D225F" w14:paraId="5C91CF14" w14:textId="77777777">
      <w:pPr>
        <w:autoSpaceDE w:val="0"/>
        <w:autoSpaceDN w:val="0"/>
        <w:adjustRightInd w:val="0"/>
        <w:spacing w:line="276" w:lineRule="auto"/>
        <w:rPr>
          <w:sz w:val="24"/>
          <w:szCs w:val="24"/>
        </w:rPr>
      </w:pPr>
    </w:p>
    <w:p w:rsidR="007C66FB" w:rsidP="007C66FB" w:rsidRDefault="007C66FB" w14:paraId="7D90B3A2" w14:textId="77777777">
      <w:pPr>
        <w:autoSpaceDE w:val="0"/>
        <w:autoSpaceDN w:val="0"/>
        <w:adjustRightInd w:val="0"/>
        <w:spacing w:line="276" w:lineRule="auto"/>
      </w:pPr>
    </w:p>
    <w:p w:rsidR="007C66FB" w:rsidP="007C66FB" w:rsidRDefault="006C1805" w14:paraId="7C7A7F1B" w14:textId="11CEDA36">
      <w:pPr>
        <w:autoSpaceDE w:val="0"/>
        <w:autoSpaceDN w:val="0"/>
        <w:adjustRightInd w:val="0"/>
        <w:spacing w:line="276" w:lineRule="auto"/>
      </w:pPr>
      <w:r w:rsidRPr="0099249A">
        <w:t>Th</w:t>
      </w:r>
      <w:r w:rsidRPr="0099249A" w:rsidR="000D225F">
        <w:t>is</w:t>
      </w:r>
      <w:r w:rsidRPr="0099249A">
        <w:t xml:space="preserve"> policy is annually reviewed to ensure that records are archived/retained in accordance with current requirements</w:t>
      </w:r>
      <w:bookmarkStart w:name="_Toc490256598" w:id="0"/>
    </w:p>
    <w:p w:rsidRPr="0099249A" w:rsidR="007C66FB" w:rsidP="007C66FB" w:rsidRDefault="007C66FB" w14:paraId="2E9D82D6" w14:textId="77777777">
      <w:pPr>
        <w:autoSpaceDE w:val="0"/>
        <w:autoSpaceDN w:val="0"/>
        <w:adjustRightInd w:val="0"/>
        <w:spacing w:line="276" w:lineRule="auto"/>
        <w:rPr>
          <w:rFonts w:cs="Arial"/>
          <w:color w:val="000000"/>
        </w:rPr>
      </w:pPr>
    </w:p>
    <w:tbl>
      <w:tblPr>
        <w:tblStyle w:val="TableGrid"/>
        <w:tblW w:w="3969" w:type="dxa"/>
        <w:tblInd w:w="620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4A0" w:firstRow="1" w:lastRow="0" w:firstColumn="1" w:lastColumn="0" w:noHBand="0" w:noVBand="1"/>
      </w:tblPr>
      <w:tblGrid>
        <w:gridCol w:w="2008"/>
        <w:gridCol w:w="1961"/>
      </w:tblGrid>
      <w:tr w:rsidRPr="00BA5EE1" w:rsidR="00236E0D" w:rsidTr="026DB13B" w14:paraId="607B6D29" w14:textId="77777777">
        <w:tc>
          <w:tcPr>
            <w:tcW w:w="3969" w:type="dxa"/>
            <w:gridSpan w:val="2"/>
            <w:shd w:val="clear" w:color="auto" w:fill="F2F2F2" w:themeFill="background1" w:themeFillShade="F2"/>
            <w:tcMar/>
            <w:vAlign w:val="center"/>
          </w:tcPr>
          <w:p w:rsidRPr="00BF5CDD" w:rsidR="00236E0D" w:rsidP="00236E0D" w:rsidRDefault="00236E0D" w14:paraId="4E670018" w14:textId="77777777">
            <w:pPr>
              <w:spacing w:before="120" w:after="120" w:line="276" w:lineRule="auto"/>
              <w:rPr>
                <w:rFonts w:cs="Tahoma"/>
                <w:sz w:val="20"/>
                <w:szCs w:val="20"/>
              </w:rPr>
            </w:pPr>
            <w:r w:rsidRPr="00BF5CDD">
              <w:rPr>
                <w:rFonts w:cs="Tahoma"/>
                <w:sz w:val="20"/>
                <w:szCs w:val="20"/>
              </w:rPr>
              <w:t>Approved/reviewed by</w:t>
            </w:r>
          </w:p>
        </w:tc>
      </w:tr>
      <w:tr w:rsidRPr="00BF5CDD" w:rsidR="00236E0D" w:rsidTr="026DB13B" w14:paraId="7A384A05" w14:textId="77777777">
        <w:tc>
          <w:tcPr>
            <w:tcW w:w="3969" w:type="dxa"/>
            <w:gridSpan w:val="2"/>
            <w:tcMar/>
            <w:vAlign w:val="center"/>
          </w:tcPr>
          <w:p w:rsidRPr="00BF5CDD" w:rsidR="00236E0D" w:rsidP="001D1700" w:rsidRDefault="00236E0D" w14:paraId="7A17B2EE" w14:textId="4274C8E9">
            <w:pPr>
              <w:spacing w:before="120" w:after="120" w:line="276" w:lineRule="auto"/>
              <w:jc w:val="both"/>
              <w:rPr>
                <w:rFonts w:cs="Tahoma"/>
              </w:rPr>
            </w:pPr>
            <w:r w:rsidRPr="026DB13B" w:rsidR="394B2848">
              <w:rPr>
                <w:rFonts w:cs="Tahoma"/>
              </w:rPr>
              <w:t>Mrs A Houlston</w:t>
            </w:r>
          </w:p>
        </w:tc>
      </w:tr>
      <w:tr w:rsidRPr="003277E3" w:rsidR="00236E0D" w:rsidTr="026DB13B" w14:paraId="157E7FE4" w14:textId="77777777">
        <w:tc>
          <w:tcPr>
            <w:tcW w:w="2008" w:type="dxa"/>
            <w:shd w:val="clear" w:color="auto" w:fill="F2F2F2" w:themeFill="background1" w:themeFillShade="F2"/>
            <w:tcMar/>
            <w:vAlign w:val="center"/>
          </w:tcPr>
          <w:p w:rsidRPr="00BF5CDD" w:rsidR="00236E0D" w:rsidP="003D33F8" w:rsidRDefault="00236E0D" w14:paraId="5C7CA1DE" w14:textId="77777777">
            <w:pPr>
              <w:spacing w:before="120" w:after="120" w:line="276" w:lineRule="auto"/>
              <w:ind w:left="1080" w:hanging="1080"/>
              <w:rPr>
                <w:rFonts w:cs="Tahoma"/>
                <w:sz w:val="20"/>
                <w:szCs w:val="20"/>
              </w:rPr>
            </w:pPr>
            <w:r w:rsidRPr="00BF5CDD">
              <w:rPr>
                <w:rFonts w:cs="Tahoma"/>
                <w:sz w:val="20"/>
                <w:szCs w:val="20"/>
              </w:rPr>
              <w:t>Date of next review</w:t>
            </w:r>
          </w:p>
        </w:tc>
        <w:tc>
          <w:tcPr>
            <w:tcW w:w="1961" w:type="dxa"/>
            <w:tcMar/>
            <w:vAlign w:val="center"/>
          </w:tcPr>
          <w:p w:rsidRPr="00BF5CDD" w:rsidR="00236E0D" w:rsidP="001D1700" w:rsidRDefault="00236E0D" w14:paraId="345AABD3" w14:textId="336149A9">
            <w:pPr>
              <w:spacing w:before="120" w:after="120" w:line="276" w:lineRule="auto"/>
              <w:jc w:val="both"/>
              <w:rPr>
                <w:rFonts w:cs="Tahoma"/>
              </w:rPr>
            </w:pPr>
            <w:r w:rsidRPr="026DB13B" w:rsidR="55CD4F9A">
              <w:rPr>
                <w:rFonts w:cs="Tahoma"/>
              </w:rPr>
              <w:t>December 2026</w:t>
            </w:r>
          </w:p>
        </w:tc>
      </w:tr>
    </w:tbl>
    <w:p w:rsidR="00D52592" w:rsidRDefault="00D52592" w14:paraId="3D155C9C" w14:textId="39CB8D12">
      <w:pPr>
        <w:spacing w:after="200" w:line="276" w:lineRule="auto"/>
        <w:rPr>
          <w:rFonts w:eastAsia="Times New Roman" w:cs="Times New Roman"/>
          <w:b/>
          <w:color w:val="003399"/>
          <w:sz w:val="28"/>
          <w:szCs w:val="28"/>
        </w:rPr>
      </w:pPr>
    </w:p>
    <w:p w:rsidR="00F17B46" w:rsidP="00AA3717" w:rsidRDefault="00F17B46" w14:paraId="64E94849" w14:textId="298F5DFC">
      <w:pPr>
        <w:pStyle w:val="Headinglevel1"/>
        <w:spacing w:before="240"/>
        <w:rPr>
          <w:szCs w:val="24"/>
        </w:rPr>
      </w:pPr>
      <w:r w:rsidRPr="00897130">
        <w:rPr>
          <w:szCs w:val="24"/>
        </w:rPr>
        <w:lastRenderedPageBreak/>
        <w:t xml:space="preserve">Key staff involved in </w:t>
      </w:r>
      <w:r w:rsidRPr="00E03772">
        <w:rPr>
          <w:szCs w:val="24"/>
        </w:rPr>
        <w:t xml:space="preserve">the </w:t>
      </w:r>
      <w:bookmarkEnd w:id="0"/>
      <w:r w:rsidRPr="00E03772" w:rsidR="00D56ECF">
        <w:rPr>
          <w:szCs w:val="24"/>
        </w:rPr>
        <w:t>policy</w:t>
      </w:r>
    </w:p>
    <w:tbl>
      <w:tblPr>
        <w:tblStyle w:val="TableGrid"/>
        <w:tblW w:w="0" w:type="auto"/>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4A0" w:firstRow="1" w:lastRow="0" w:firstColumn="1" w:lastColumn="0" w:noHBand="0" w:noVBand="1"/>
      </w:tblPr>
      <w:tblGrid>
        <w:gridCol w:w="2684"/>
        <w:gridCol w:w="6974"/>
      </w:tblGrid>
      <w:tr w:rsidRPr="003D33F8" w:rsidR="00897130" w:rsidTr="026DB13B" w14:paraId="549ED033" w14:textId="77777777">
        <w:tc>
          <w:tcPr>
            <w:tcW w:w="2684" w:type="dxa"/>
            <w:shd w:val="clear" w:color="auto" w:fill="F2F2F2" w:themeFill="background1" w:themeFillShade="F2"/>
            <w:tcMar/>
          </w:tcPr>
          <w:p w:rsidRPr="00AB4C9E" w:rsidR="00897130" w:rsidP="00292CE6" w:rsidRDefault="00897130" w14:paraId="4F08B5B0" w14:textId="0C234899">
            <w:pPr>
              <w:spacing w:before="120" w:after="120"/>
              <w:rPr>
                <w:rFonts w:cs="Tahoma"/>
                <w:bCs/>
                <w:sz w:val="20"/>
                <w:szCs w:val="20"/>
              </w:rPr>
            </w:pPr>
            <w:r w:rsidRPr="00AB4C9E">
              <w:rPr>
                <w:rFonts w:cs="Tahoma"/>
                <w:bCs/>
                <w:sz w:val="20"/>
                <w:szCs w:val="20"/>
              </w:rPr>
              <w:t>Role</w:t>
            </w:r>
          </w:p>
        </w:tc>
        <w:tc>
          <w:tcPr>
            <w:tcW w:w="6974" w:type="dxa"/>
            <w:shd w:val="clear" w:color="auto" w:fill="F2F2F2" w:themeFill="background1" w:themeFillShade="F2"/>
            <w:tcMar/>
          </w:tcPr>
          <w:p w:rsidRPr="00AB4C9E" w:rsidR="00897130" w:rsidP="00292CE6" w:rsidRDefault="00897130" w14:paraId="1C2F10A8" w14:textId="2D333188">
            <w:pPr>
              <w:spacing w:before="120" w:after="120"/>
              <w:rPr>
                <w:rFonts w:cs="Tahoma"/>
                <w:bCs/>
                <w:sz w:val="20"/>
                <w:szCs w:val="20"/>
              </w:rPr>
            </w:pPr>
            <w:r w:rsidRPr="00AB4C9E">
              <w:rPr>
                <w:rFonts w:cs="Tahoma"/>
                <w:bCs/>
                <w:sz w:val="20"/>
                <w:szCs w:val="20"/>
              </w:rPr>
              <w:t>Name(s)</w:t>
            </w:r>
          </w:p>
        </w:tc>
      </w:tr>
      <w:tr w:rsidRPr="0071210D" w:rsidR="00897130" w:rsidTr="026DB13B" w14:paraId="7D6AC3E8" w14:textId="77777777">
        <w:tc>
          <w:tcPr>
            <w:tcW w:w="2684" w:type="dxa"/>
            <w:tcMar/>
          </w:tcPr>
          <w:p w:rsidRPr="00AB4C9E" w:rsidR="00897130" w:rsidP="00292CE6" w:rsidRDefault="00897130" w14:paraId="6BA62631" w14:textId="22ADC379">
            <w:pPr>
              <w:spacing w:before="120" w:after="120"/>
              <w:rPr>
                <w:rFonts w:cs="Tahoma"/>
                <w:sz w:val="20"/>
                <w:szCs w:val="20"/>
              </w:rPr>
            </w:pPr>
            <w:r w:rsidRPr="00AB4C9E">
              <w:rPr>
                <w:rFonts w:cs="Tahoma"/>
                <w:sz w:val="20"/>
                <w:szCs w:val="20"/>
              </w:rPr>
              <w:t>Exams officer</w:t>
            </w:r>
          </w:p>
        </w:tc>
        <w:tc>
          <w:tcPr>
            <w:tcW w:w="6974" w:type="dxa"/>
            <w:tcMar/>
          </w:tcPr>
          <w:p w:rsidRPr="00AB4C9E" w:rsidR="00897130" w:rsidP="026DB13B" w:rsidRDefault="00897130" w14:paraId="601414B1" w14:textId="1D10A34D">
            <w:pPr>
              <w:spacing w:before="120" w:after="120"/>
              <w:rPr>
                <w:rFonts w:cs="Tahoma"/>
                <w:b w:val="1"/>
                <w:bCs w:val="1"/>
              </w:rPr>
            </w:pPr>
            <w:r w:rsidRPr="026DB13B" w:rsidR="324A3502">
              <w:rPr>
                <w:rFonts w:cs="Tahoma"/>
                <w:b w:val="1"/>
                <w:bCs w:val="1"/>
              </w:rPr>
              <w:t>Mr M Giles</w:t>
            </w:r>
          </w:p>
        </w:tc>
      </w:tr>
      <w:tr w:rsidRPr="0071210D" w:rsidR="00897130" w:rsidTr="026DB13B" w14:paraId="09952605" w14:textId="77777777">
        <w:tc>
          <w:tcPr>
            <w:tcW w:w="2684" w:type="dxa"/>
            <w:tcMar/>
          </w:tcPr>
          <w:p w:rsidRPr="00AB4C9E" w:rsidR="00897130" w:rsidP="00292CE6" w:rsidRDefault="00897130" w14:paraId="03EA93EB" w14:textId="06303495">
            <w:pPr>
              <w:spacing w:before="120" w:after="120"/>
              <w:rPr>
                <w:rFonts w:cs="Tahoma"/>
                <w:sz w:val="20"/>
                <w:szCs w:val="20"/>
              </w:rPr>
            </w:pPr>
            <w:r w:rsidRPr="00AB4C9E">
              <w:rPr>
                <w:rFonts w:cs="Tahoma"/>
                <w:sz w:val="20"/>
                <w:szCs w:val="20"/>
              </w:rPr>
              <w:t xml:space="preserve">Exams </w:t>
            </w:r>
            <w:r w:rsidRPr="00AB4C9E" w:rsidR="007B66A6">
              <w:rPr>
                <w:rFonts w:cs="Tahoma"/>
                <w:sz w:val="20"/>
                <w:szCs w:val="20"/>
              </w:rPr>
              <w:t>o</w:t>
            </w:r>
            <w:r w:rsidRPr="00AB4C9E">
              <w:rPr>
                <w:rFonts w:cs="Tahoma"/>
                <w:sz w:val="20"/>
                <w:szCs w:val="20"/>
              </w:rPr>
              <w:t xml:space="preserve">fficer line manager (Senior </w:t>
            </w:r>
            <w:r w:rsidRPr="00AB4C9E" w:rsidR="007B66A6">
              <w:rPr>
                <w:rFonts w:cs="Tahoma"/>
                <w:sz w:val="20"/>
                <w:szCs w:val="20"/>
              </w:rPr>
              <w:t>l</w:t>
            </w:r>
            <w:r w:rsidRPr="00AB4C9E">
              <w:rPr>
                <w:rFonts w:cs="Tahoma"/>
                <w:sz w:val="20"/>
                <w:szCs w:val="20"/>
              </w:rPr>
              <w:t>eader)</w:t>
            </w:r>
          </w:p>
        </w:tc>
        <w:tc>
          <w:tcPr>
            <w:tcW w:w="6974" w:type="dxa"/>
            <w:tcMar/>
          </w:tcPr>
          <w:p w:rsidRPr="00AB4C9E" w:rsidR="00897130" w:rsidP="026DB13B" w:rsidRDefault="00897130" w14:paraId="593962EE" w14:textId="0CE651F9">
            <w:pPr>
              <w:spacing w:before="120" w:after="120"/>
              <w:rPr>
                <w:rFonts w:cs="Tahoma"/>
                <w:b w:val="1"/>
                <w:bCs w:val="1"/>
              </w:rPr>
            </w:pPr>
            <w:r w:rsidRPr="026DB13B" w:rsidR="0B9C8A55">
              <w:rPr>
                <w:rFonts w:cs="Tahoma"/>
                <w:b w:val="1"/>
                <w:bCs w:val="1"/>
              </w:rPr>
              <w:t>Mrs A Houlston</w:t>
            </w:r>
          </w:p>
        </w:tc>
      </w:tr>
      <w:tr w:rsidRPr="0071210D" w:rsidR="00897130" w:rsidTr="026DB13B" w14:paraId="6EEE3FFD" w14:textId="77777777">
        <w:tc>
          <w:tcPr>
            <w:tcW w:w="2684" w:type="dxa"/>
            <w:tcMar/>
          </w:tcPr>
          <w:p w:rsidRPr="00AB4C9E" w:rsidR="00897130" w:rsidP="00292CE6" w:rsidRDefault="00897130" w14:paraId="39E05453" w14:textId="752A1E61">
            <w:pPr>
              <w:spacing w:before="120" w:after="120"/>
              <w:rPr>
                <w:rFonts w:cs="Tahoma"/>
                <w:sz w:val="20"/>
                <w:szCs w:val="20"/>
              </w:rPr>
            </w:pPr>
            <w:r w:rsidRPr="00AB4C9E">
              <w:rPr>
                <w:rFonts w:cs="Tahoma"/>
                <w:sz w:val="20"/>
                <w:szCs w:val="20"/>
              </w:rPr>
              <w:t>Head of centre</w:t>
            </w:r>
          </w:p>
        </w:tc>
        <w:tc>
          <w:tcPr>
            <w:tcW w:w="6974" w:type="dxa"/>
            <w:tcMar/>
          </w:tcPr>
          <w:p w:rsidRPr="00AB4C9E" w:rsidR="00897130" w:rsidP="026DB13B" w:rsidRDefault="000976D1" w14:paraId="6E0FCB11" w14:textId="7A643790">
            <w:pPr>
              <w:spacing w:before="120" w:after="120"/>
              <w:rPr>
                <w:rFonts w:cs="Tahoma"/>
                <w:b w:val="1"/>
                <w:bCs w:val="1"/>
              </w:rPr>
            </w:pPr>
            <w:r w:rsidRPr="026DB13B" w:rsidR="3E8C2E0D">
              <w:rPr>
                <w:rFonts w:cs="Tahoma"/>
                <w:b w:val="1"/>
                <w:bCs w:val="1"/>
              </w:rPr>
              <w:t>Mrs N Hirsch</w:t>
            </w:r>
          </w:p>
        </w:tc>
      </w:tr>
      <w:tr w:rsidRPr="0071210D" w:rsidR="00897130" w:rsidTr="026DB13B" w14:paraId="51A5276F" w14:textId="77777777">
        <w:tc>
          <w:tcPr>
            <w:tcW w:w="2684" w:type="dxa"/>
            <w:tcMar/>
          </w:tcPr>
          <w:p w:rsidRPr="00AB4C9E" w:rsidR="00897130" w:rsidP="00292CE6" w:rsidRDefault="00897130" w14:paraId="4519ADA5" w14:textId="10B88AAD">
            <w:pPr>
              <w:spacing w:before="120" w:after="120"/>
              <w:rPr>
                <w:rFonts w:cs="Tahoma"/>
                <w:sz w:val="20"/>
                <w:szCs w:val="20"/>
              </w:rPr>
            </w:pPr>
            <w:r w:rsidRPr="00AB4C9E">
              <w:rPr>
                <w:rFonts w:cs="Tahoma"/>
                <w:sz w:val="20"/>
                <w:szCs w:val="20"/>
              </w:rPr>
              <w:t>IT manager</w:t>
            </w:r>
          </w:p>
        </w:tc>
        <w:tc>
          <w:tcPr>
            <w:tcW w:w="6974" w:type="dxa"/>
            <w:tcMar/>
          </w:tcPr>
          <w:p w:rsidRPr="00AB4C9E" w:rsidR="00897130" w:rsidP="026DB13B" w:rsidRDefault="00897130" w14:paraId="0527599A" w14:textId="22C34877">
            <w:pPr>
              <w:spacing w:before="120" w:after="120"/>
              <w:rPr>
                <w:rFonts w:cs="Tahoma"/>
                <w:b w:val="1"/>
                <w:bCs w:val="1"/>
              </w:rPr>
            </w:pPr>
            <w:r w:rsidRPr="026DB13B" w:rsidR="7982B2A3">
              <w:rPr>
                <w:rFonts w:cs="Tahoma"/>
                <w:b w:val="1"/>
                <w:bCs w:val="1"/>
              </w:rPr>
              <w:t>Mr R Fisher</w:t>
            </w:r>
          </w:p>
        </w:tc>
      </w:tr>
      <w:tr w:rsidRPr="0071210D" w:rsidR="00897130" w:rsidTr="026DB13B" w14:paraId="4E713784" w14:textId="77777777">
        <w:tc>
          <w:tcPr>
            <w:tcW w:w="2684" w:type="dxa"/>
            <w:tcMar/>
          </w:tcPr>
          <w:p w:rsidRPr="00AB4C9E" w:rsidR="00897130" w:rsidP="00292CE6" w:rsidRDefault="00897130" w14:paraId="47E6B9E5" w14:textId="7C08E350">
            <w:pPr>
              <w:spacing w:before="120" w:after="120"/>
              <w:rPr>
                <w:rFonts w:cs="Tahoma"/>
                <w:b/>
                <w:sz w:val="20"/>
                <w:szCs w:val="20"/>
              </w:rPr>
            </w:pPr>
            <w:r w:rsidRPr="000976D1">
              <w:rPr>
                <w:rFonts w:cs="Tahoma"/>
                <w:sz w:val="20"/>
                <w:szCs w:val="20"/>
              </w:rPr>
              <w:t>SENCo</w:t>
            </w:r>
            <w:r w:rsidRPr="000976D1" w:rsidR="00516609">
              <w:rPr>
                <w:rFonts w:cs="Tahoma"/>
                <w:sz w:val="20"/>
                <w:szCs w:val="20"/>
              </w:rPr>
              <w:t xml:space="preserve"> (or equivalent role</w:t>
            </w:r>
            <w:r w:rsidRPr="000976D1" w:rsidR="0075250D">
              <w:rPr>
                <w:rFonts w:cs="Tahoma"/>
                <w:sz w:val="20"/>
                <w:szCs w:val="20"/>
              </w:rPr>
              <w:t>)</w:t>
            </w:r>
          </w:p>
        </w:tc>
        <w:tc>
          <w:tcPr>
            <w:tcW w:w="6974" w:type="dxa"/>
            <w:tcMar/>
          </w:tcPr>
          <w:p w:rsidRPr="00AB4C9E" w:rsidR="00897130" w:rsidP="026DB13B" w:rsidRDefault="00897130" w14:paraId="79766798" w14:textId="6E223E99">
            <w:pPr>
              <w:spacing w:before="120" w:after="120"/>
              <w:rPr>
                <w:rFonts w:cs="Tahoma"/>
                <w:b w:val="1"/>
                <w:bCs w:val="1"/>
              </w:rPr>
            </w:pPr>
            <w:r w:rsidRPr="026DB13B" w:rsidR="7F1B78D9">
              <w:rPr>
                <w:rFonts w:cs="Tahoma"/>
                <w:b w:val="1"/>
                <w:bCs w:val="1"/>
              </w:rPr>
              <w:t>Mr S Berry</w:t>
            </w:r>
          </w:p>
        </w:tc>
      </w:tr>
      <w:tr w:rsidRPr="0071210D" w:rsidR="00897130" w:rsidTr="026DB13B" w14:paraId="370C2223" w14:textId="77777777">
        <w:tc>
          <w:tcPr>
            <w:tcW w:w="2684" w:type="dxa"/>
            <w:tcMar/>
          </w:tcPr>
          <w:p w:rsidRPr="00AB4C9E" w:rsidR="00897130" w:rsidP="00292CE6" w:rsidRDefault="00897130" w14:paraId="783CBEAB" w14:textId="4407CD85">
            <w:pPr>
              <w:spacing w:before="120" w:after="120"/>
              <w:rPr>
                <w:rFonts w:cs="Tahoma"/>
                <w:b/>
                <w:sz w:val="20"/>
                <w:szCs w:val="20"/>
              </w:rPr>
            </w:pPr>
            <w:r w:rsidRPr="00AB4C9E">
              <w:rPr>
                <w:rFonts w:cs="Tahoma"/>
                <w:sz w:val="20"/>
                <w:szCs w:val="20"/>
              </w:rPr>
              <w:t xml:space="preserve">Finance </w:t>
            </w:r>
            <w:r w:rsidRPr="00AB4C9E" w:rsidR="007B66A6">
              <w:rPr>
                <w:rFonts w:cs="Tahoma"/>
                <w:sz w:val="20"/>
                <w:szCs w:val="20"/>
              </w:rPr>
              <w:t>m</w:t>
            </w:r>
            <w:r w:rsidRPr="00AB4C9E">
              <w:rPr>
                <w:rFonts w:cs="Tahoma"/>
                <w:sz w:val="20"/>
                <w:szCs w:val="20"/>
              </w:rPr>
              <w:t>anager</w:t>
            </w:r>
          </w:p>
        </w:tc>
        <w:tc>
          <w:tcPr>
            <w:tcW w:w="6974" w:type="dxa"/>
            <w:tcMar/>
          </w:tcPr>
          <w:p w:rsidRPr="00AB4C9E" w:rsidR="00897130" w:rsidP="026DB13B" w:rsidRDefault="00897130" w14:paraId="4D6BAE57" w14:textId="4914D0D0">
            <w:pPr>
              <w:spacing w:before="120" w:after="120"/>
              <w:rPr>
                <w:rFonts w:cs="Tahoma"/>
                <w:b w:val="1"/>
                <w:bCs w:val="1"/>
              </w:rPr>
            </w:pPr>
            <w:r w:rsidRPr="026DB13B" w:rsidR="3AB96FA5">
              <w:rPr>
                <w:rFonts w:cs="Tahoma"/>
                <w:b w:val="1"/>
                <w:bCs w:val="1"/>
              </w:rPr>
              <w:t>Mrs A Wade</w:t>
            </w:r>
          </w:p>
        </w:tc>
      </w:tr>
      <w:tr w:rsidRPr="0071210D" w:rsidR="00897130" w:rsidTr="026DB13B" w14:paraId="3FD128C3" w14:textId="77777777">
        <w:tc>
          <w:tcPr>
            <w:tcW w:w="2684" w:type="dxa"/>
            <w:tcMar/>
          </w:tcPr>
          <w:p w:rsidRPr="00AB4C9E" w:rsidR="00897130" w:rsidP="00292CE6" w:rsidRDefault="00897130" w14:paraId="4A366F5F" w14:textId="030FB44B">
            <w:pPr>
              <w:spacing w:before="120" w:after="120"/>
              <w:rPr>
                <w:rFonts w:cs="Tahoma"/>
                <w:b/>
                <w:sz w:val="20"/>
                <w:szCs w:val="20"/>
              </w:rPr>
            </w:pPr>
            <w:r w:rsidRPr="00AB4C9E">
              <w:rPr>
                <w:rFonts w:cs="Tahoma"/>
                <w:sz w:val="20"/>
                <w:szCs w:val="20"/>
              </w:rPr>
              <w:t xml:space="preserve">Head of </w:t>
            </w:r>
            <w:r w:rsidRPr="00AB4C9E" w:rsidR="00F16055">
              <w:rPr>
                <w:rFonts w:cs="Tahoma"/>
                <w:sz w:val="20"/>
                <w:szCs w:val="20"/>
              </w:rPr>
              <w:t>d</w:t>
            </w:r>
            <w:r w:rsidRPr="00AB4C9E">
              <w:rPr>
                <w:rFonts w:cs="Tahoma"/>
                <w:sz w:val="20"/>
                <w:szCs w:val="20"/>
              </w:rPr>
              <w:t>epartment(s)</w:t>
            </w:r>
          </w:p>
        </w:tc>
        <w:tc>
          <w:tcPr>
            <w:tcW w:w="6974" w:type="dxa"/>
            <w:tcMar/>
          </w:tcPr>
          <w:p w:rsidRPr="00AB4C9E" w:rsidR="00897130" w:rsidP="026DB13B" w:rsidRDefault="00897130" w14:paraId="255B6F7F" w14:textId="7DDD0C21">
            <w:pPr>
              <w:spacing w:before="120" w:after="120"/>
              <w:rPr>
                <w:rFonts w:cs="Tahoma"/>
                <w:b w:val="1"/>
                <w:bCs w:val="1"/>
              </w:rPr>
            </w:pPr>
            <w:r w:rsidRPr="026DB13B" w:rsidR="2EC01A76">
              <w:rPr>
                <w:rFonts w:cs="Tahoma"/>
                <w:b w:val="1"/>
                <w:bCs w:val="1"/>
              </w:rPr>
              <w:t>Heads of Department</w:t>
            </w:r>
          </w:p>
        </w:tc>
      </w:tr>
    </w:tbl>
    <w:p w:rsidR="00897130" w:rsidP="00F17B46" w:rsidRDefault="00897130" w14:paraId="10F4EE42" w14:textId="779D24D2">
      <w:pPr>
        <w:pStyle w:val="Headinglevel1"/>
        <w:spacing w:before="240" w:line="276" w:lineRule="auto"/>
        <w:rPr>
          <w:szCs w:val="24"/>
        </w:rPr>
      </w:pPr>
    </w:p>
    <w:p w:rsidRPr="00897130" w:rsidR="00897130" w:rsidP="00F17B46" w:rsidRDefault="00897130" w14:paraId="563F2203" w14:textId="1CE208C1">
      <w:pPr>
        <w:pStyle w:val="Headinglevel1"/>
        <w:spacing w:before="240" w:line="276" w:lineRule="auto"/>
        <w:rPr>
          <w:szCs w:val="24"/>
        </w:rPr>
      </w:pPr>
    </w:p>
    <w:p w:rsidR="00A86FA0" w:rsidRDefault="00A86FA0" w14:paraId="145DDA37" w14:textId="44D2C117">
      <w:pPr>
        <w:spacing w:after="200" w:line="276" w:lineRule="auto"/>
        <w:rPr>
          <w:rFonts w:eastAsia="Times New Roman" w:cs="Times New Roman"/>
          <w:b/>
          <w:color w:val="003399"/>
          <w:sz w:val="24"/>
          <w:szCs w:val="28"/>
        </w:rPr>
      </w:pPr>
      <w:r>
        <w:br w:type="page"/>
      </w:r>
    </w:p>
    <w:p w:rsidRPr="00F17B46" w:rsidR="006C1805" w:rsidP="00F17B46" w:rsidRDefault="006C1805" w14:paraId="258857E6" w14:textId="38F7C56E">
      <w:pPr>
        <w:pStyle w:val="Headinglevel1"/>
        <w:spacing w:before="240"/>
      </w:pPr>
      <w:r w:rsidRPr="00F17B46">
        <w:lastRenderedPageBreak/>
        <w:t>Purpose of the policy</w:t>
      </w:r>
    </w:p>
    <w:p w:rsidRPr="00F65BED" w:rsidR="006C1805" w:rsidP="003D33F8" w:rsidRDefault="00F65BED" w14:paraId="7AA0CC05" w14:textId="0E597320">
      <w:r>
        <w:t>The purpose of this policy is to:</w:t>
      </w:r>
    </w:p>
    <w:p w:rsidRPr="0086798A" w:rsidR="006C1805" w:rsidP="003D33F8" w:rsidRDefault="006C1805" w14:paraId="05BFE83C" w14:textId="77777777">
      <w:pPr>
        <w:pStyle w:val="ListParagraph"/>
        <w:numPr>
          <w:ilvl w:val="0"/>
          <w:numId w:val="32"/>
        </w:numPr>
      </w:pPr>
      <w:r w:rsidRPr="0086798A">
        <w:t xml:space="preserve">identify exams-related information/records held by the exams office </w:t>
      </w:r>
    </w:p>
    <w:p w:rsidRPr="0086798A" w:rsidR="006C1805" w:rsidP="003D33F8" w:rsidRDefault="006C1805" w14:paraId="2E3D088F" w14:textId="6C0A1C07">
      <w:pPr>
        <w:pStyle w:val="ListParagraph"/>
        <w:numPr>
          <w:ilvl w:val="0"/>
          <w:numId w:val="32"/>
        </w:numPr>
      </w:pPr>
      <w:r w:rsidRPr="0086798A">
        <w:t>identify the retention period</w:t>
      </w:r>
    </w:p>
    <w:p w:rsidRPr="0086798A" w:rsidR="006C1805" w:rsidP="003D33F8" w:rsidRDefault="006C1805" w14:paraId="767E29B7" w14:textId="427E3885">
      <w:pPr>
        <w:pStyle w:val="ListParagraph"/>
        <w:numPr>
          <w:ilvl w:val="0"/>
          <w:numId w:val="32"/>
        </w:numPr>
      </w:pPr>
      <w:r w:rsidRPr="0086798A">
        <w:t xml:space="preserve">determine the action required at the end of the retention period and </w:t>
      </w:r>
      <w:r w:rsidRPr="0086798A" w:rsidR="00F65BED">
        <w:t xml:space="preserve">the </w:t>
      </w:r>
      <w:r w:rsidRPr="0086798A">
        <w:t>method of disposal</w:t>
      </w:r>
    </w:p>
    <w:p w:rsidRPr="0086798A" w:rsidR="00333FB8" w:rsidP="003D33F8" w:rsidRDefault="006C1805" w14:paraId="61135487" w14:textId="42D0BC07">
      <w:pPr>
        <w:pStyle w:val="ListParagraph"/>
        <w:numPr>
          <w:ilvl w:val="0"/>
          <w:numId w:val="32"/>
        </w:numPr>
        <w:sectPr w:rsidRPr="0086798A" w:rsidR="00333FB8" w:rsidSect="0079678B">
          <w:footerReference w:type="default" r:id="rId11"/>
          <w:footerReference w:type="first" r:id="rId12"/>
          <w:pgSz w:w="11906" w:h="16838" w:orient="portrait" w:code="9"/>
          <w:pgMar w:top="720" w:right="1134" w:bottom="816" w:left="1094" w:header="567" w:footer="551" w:gutter="0"/>
          <w:cols w:space="708"/>
          <w:titlePg/>
          <w:docGrid w:linePitch="360"/>
        </w:sectPr>
      </w:pPr>
      <w:r w:rsidRPr="0086798A">
        <w:t>inform</w:t>
      </w:r>
      <w:r w:rsidRPr="0086798A" w:rsidR="00F65BED">
        <w:t xml:space="preserve"> or </w:t>
      </w:r>
      <w:r w:rsidRPr="0086798A">
        <w:t xml:space="preserve">supplement the centre-wide records management </w:t>
      </w:r>
      <w:r w:rsidRPr="00E829A3">
        <w:t>policy</w:t>
      </w:r>
      <w:r w:rsidRPr="00E829A3" w:rsidR="003B4E6E">
        <w:t>/data retention policy</w:t>
      </w:r>
    </w:p>
    <w:tbl>
      <w:tblPr>
        <w:tblStyle w:val="TableGrid"/>
        <w:tblW w:w="15021" w:type="dxa"/>
        <w:tblLook w:val="04A0" w:firstRow="1" w:lastRow="0" w:firstColumn="1" w:lastColumn="0" w:noHBand="0" w:noVBand="1"/>
      </w:tblPr>
      <w:tblGrid>
        <w:gridCol w:w="2263"/>
        <w:gridCol w:w="4536"/>
        <w:gridCol w:w="4820"/>
        <w:gridCol w:w="3402"/>
      </w:tblGrid>
      <w:tr w:rsidRPr="00E829A3" w:rsidR="001E2F7C" w:rsidTr="026DB13B" w14:paraId="25FBDDD5" w14:textId="77777777">
        <w:trPr>
          <w:trHeight w:val="627"/>
          <w:tblHeader/>
        </w:trPr>
        <w:tc>
          <w:tcPr>
            <w:tcW w:w="2263" w:type="dxa"/>
            <w:shd w:val="clear" w:color="auto" w:fill="F2F2F2" w:themeFill="background1" w:themeFillShade="F2"/>
            <w:tcMar/>
            <w:vAlign w:val="center"/>
          </w:tcPr>
          <w:p w:rsidRPr="00E829A3" w:rsidR="00AF1C54" w:rsidP="005F75DB" w:rsidRDefault="001A60B9" w14:paraId="3D9EB368" w14:textId="77777777">
            <w:pPr>
              <w:spacing w:before="120" w:after="120"/>
              <w:jc w:val="center"/>
              <w:rPr>
                <w:rFonts w:cs="Tahoma"/>
                <w:bCs/>
                <w:noProof/>
                <w:sz w:val="20"/>
                <w:szCs w:val="20"/>
              </w:rPr>
            </w:pPr>
            <w:r w:rsidRPr="00E829A3">
              <w:rPr>
                <w:rFonts w:cs="Tahoma"/>
                <w:bCs/>
                <w:noProof/>
                <w:sz w:val="20"/>
                <w:szCs w:val="20"/>
              </w:rPr>
              <w:lastRenderedPageBreak/>
              <w:t>Record</w:t>
            </w:r>
            <w:r w:rsidRPr="00E829A3" w:rsidR="00683D65">
              <w:rPr>
                <w:rFonts w:cs="Tahoma"/>
                <w:bCs/>
                <w:noProof/>
                <w:sz w:val="20"/>
                <w:szCs w:val="20"/>
              </w:rPr>
              <w:t xml:space="preserve"> type</w:t>
            </w:r>
          </w:p>
        </w:tc>
        <w:tc>
          <w:tcPr>
            <w:tcW w:w="4536" w:type="dxa"/>
            <w:shd w:val="clear" w:color="auto" w:fill="F2F2F2" w:themeFill="background1" w:themeFillShade="F2"/>
            <w:tcMar/>
            <w:vAlign w:val="center"/>
          </w:tcPr>
          <w:p w:rsidRPr="00E829A3" w:rsidR="00AF1C54" w:rsidP="00EE66BE" w:rsidRDefault="001A60B9" w14:paraId="0C5579FF" w14:textId="77777777">
            <w:pPr>
              <w:spacing w:before="120" w:after="120"/>
              <w:jc w:val="center"/>
              <w:rPr>
                <w:rFonts w:cs="Tahoma"/>
                <w:bCs/>
                <w:sz w:val="20"/>
                <w:szCs w:val="20"/>
              </w:rPr>
            </w:pPr>
            <w:r w:rsidRPr="00E829A3">
              <w:rPr>
                <w:rFonts w:cs="Tahoma"/>
                <w:bCs/>
                <w:sz w:val="20"/>
                <w:szCs w:val="20"/>
              </w:rPr>
              <w:t>Record</w:t>
            </w:r>
            <w:r w:rsidRPr="00E829A3" w:rsidR="00FF3771">
              <w:rPr>
                <w:rFonts w:cs="Tahoma"/>
                <w:bCs/>
                <w:sz w:val="20"/>
                <w:szCs w:val="20"/>
              </w:rPr>
              <w:t>(s)</w:t>
            </w:r>
            <w:r w:rsidRPr="00E829A3">
              <w:rPr>
                <w:rFonts w:cs="Tahoma"/>
                <w:bCs/>
                <w:sz w:val="20"/>
                <w:szCs w:val="20"/>
              </w:rPr>
              <w:t xml:space="preserve"> description</w:t>
            </w:r>
            <w:r w:rsidRPr="00E829A3" w:rsidR="00FC3ACE">
              <w:rPr>
                <w:rFonts w:cs="Tahoma"/>
                <w:bCs/>
                <w:sz w:val="20"/>
                <w:szCs w:val="20"/>
              </w:rPr>
              <w:t xml:space="preserve"> (where required)</w:t>
            </w:r>
          </w:p>
        </w:tc>
        <w:tc>
          <w:tcPr>
            <w:tcW w:w="4820" w:type="dxa"/>
            <w:shd w:val="clear" w:color="auto" w:fill="F2F2F2" w:themeFill="background1" w:themeFillShade="F2"/>
            <w:tcMar/>
            <w:vAlign w:val="center"/>
          </w:tcPr>
          <w:p w:rsidRPr="00E829A3" w:rsidR="00AF1C54" w:rsidP="00EE66BE" w:rsidRDefault="001A60B9" w14:paraId="4635DD9D" w14:textId="77777777">
            <w:pPr>
              <w:spacing w:before="120" w:after="120"/>
              <w:jc w:val="center"/>
              <w:rPr>
                <w:rFonts w:cs="Tahoma"/>
                <w:bCs/>
                <w:sz w:val="20"/>
                <w:szCs w:val="20"/>
              </w:rPr>
            </w:pPr>
            <w:r w:rsidRPr="00E829A3">
              <w:rPr>
                <w:rFonts w:cs="Tahoma"/>
                <w:bCs/>
                <w:sz w:val="20"/>
                <w:szCs w:val="20"/>
              </w:rPr>
              <w:t>Retention</w:t>
            </w:r>
            <w:r w:rsidRPr="00E829A3" w:rsidR="00FC3ACE">
              <w:rPr>
                <w:rFonts w:cs="Tahoma"/>
                <w:bCs/>
                <w:sz w:val="20"/>
                <w:szCs w:val="20"/>
              </w:rPr>
              <w:t xml:space="preserve"> information/</w:t>
            </w:r>
            <w:r w:rsidRPr="00E829A3">
              <w:rPr>
                <w:rFonts w:cs="Tahoma"/>
                <w:bCs/>
                <w:sz w:val="20"/>
                <w:szCs w:val="20"/>
              </w:rPr>
              <w:t>period</w:t>
            </w:r>
          </w:p>
        </w:tc>
        <w:tc>
          <w:tcPr>
            <w:tcW w:w="3402" w:type="dxa"/>
            <w:shd w:val="clear" w:color="auto" w:fill="F2F2F2" w:themeFill="background1" w:themeFillShade="F2"/>
            <w:tcMar/>
            <w:vAlign w:val="center"/>
          </w:tcPr>
          <w:p w:rsidRPr="00E829A3" w:rsidR="00A86FA0" w:rsidP="006C1805" w:rsidRDefault="001A60B9" w14:paraId="2C075583" w14:textId="77777777">
            <w:pPr>
              <w:spacing w:before="120" w:after="0"/>
              <w:jc w:val="center"/>
              <w:rPr>
                <w:rFonts w:cs="Tahoma"/>
                <w:bCs/>
                <w:sz w:val="20"/>
                <w:szCs w:val="20"/>
              </w:rPr>
            </w:pPr>
            <w:r w:rsidRPr="00E829A3">
              <w:rPr>
                <w:rFonts w:cs="Tahoma"/>
                <w:bCs/>
                <w:sz w:val="20"/>
                <w:szCs w:val="20"/>
              </w:rPr>
              <w:t>Action at end of retention period</w:t>
            </w:r>
            <w:r w:rsidRPr="00E829A3" w:rsidR="006C1805">
              <w:rPr>
                <w:rFonts w:cs="Tahoma"/>
                <w:bCs/>
                <w:sz w:val="20"/>
                <w:szCs w:val="20"/>
              </w:rPr>
              <w:t xml:space="preserve"> </w:t>
            </w:r>
          </w:p>
          <w:p w:rsidRPr="00E829A3" w:rsidR="00AF1C54" w:rsidP="00A86FA0" w:rsidRDefault="001A60B9" w14:paraId="1B83AFCC" w14:textId="2D979A4D">
            <w:pPr>
              <w:spacing w:after="120"/>
              <w:jc w:val="center"/>
              <w:rPr>
                <w:rFonts w:cs="Tahoma"/>
                <w:bCs/>
                <w:sz w:val="20"/>
                <w:szCs w:val="20"/>
              </w:rPr>
            </w:pPr>
            <w:r w:rsidRPr="00E829A3">
              <w:rPr>
                <w:rFonts w:cs="Tahoma"/>
                <w:bCs/>
                <w:sz w:val="20"/>
                <w:szCs w:val="20"/>
              </w:rPr>
              <w:t>(method of dispo</w:t>
            </w:r>
            <w:r w:rsidRPr="00E829A3" w:rsidR="006C1805">
              <w:rPr>
                <w:rFonts w:cs="Tahoma"/>
                <w:bCs/>
                <w:sz w:val="20"/>
                <w:szCs w:val="20"/>
              </w:rPr>
              <w:t>s</w:t>
            </w:r>
            <w:r w:rsidRPr="00E829A3">
              <w:rPr>
                <w:rFonts w:cs="Tahoma"/>
                <w:bCs/>
                <w:sz w:val="20"/>
                <w:szCs w:val="20"/>
              </w:rPr>
              <w:t>al)</w:t>
            </w:r>
          </w:p>
        </w:tc>
      </w:tr>
      <w:tr w:rsidRPr="002141A2" w:rsidR="001E2F7C" w:rsidTr="026DB13B" w14:paraId="127BEB53" w14:textId="77777777">
        <w:tc>
          <w:tcPr>
            <w:tcW w:w="2263" w:type="dxa"/>
            <w:shd w:val="clear" w:color="auto" w:fill="F2F2F2" w:themeFill="background1" w:themeFillShade="F2"/>
            <w:tcMar/>
          </w:tcPr>
          <w:p w:rsidRPr="00E829A3" w:rsidR="001E3C30" w:rsidP="005F75DB" w:rsidRDefault="001E3C30" w14:paraId="4A79FB1C" w14:textId="77777777">
            <w:pPr>
              <w:spacing w:before="120" w:after="120"/>
              <w:rPr>
                <w:rFonts w:cs="Tahoma"/>
                <w:sz w:val="20"/>
                <w:szCs w:val="20"/>
              </w:rPr>
            </w:pPr>
            <w:r w:rsidRPr="00E829A3">
              <w:rPr>
                <w:rFonts w:cs="Tahoma"/>
                <w:sz w:val="20"/>
                <w:szCs w:val="20"/>
              </w:rPr>
              <w:t>Access arrangements information</w:t>
            </w:r>
          </w:p>
        </w:tc>
        <w:tc>
          <w:tcPr>
            <w:tcW w:w="4536" w:type="dxa"/>
            <w:tcMar/>
          </w:tcPr>
          <w:p w:rsidRPr="00E829A3" w:rsidR="001E3C30" w:rsidP="001464B8" w:rsidRDefault="001E3C30" w14:paraId="44A34CFE" w14:textId="77777777">
            <w:pPr>
              <w:spacing w:before="120" w:after="120"/>
              <w:rPr>
                <w:rFonts w:cs="Tahoma"/>
                <w:b/>
                <w:color w:val="7F7F7F" w:themeColor="text1" w:themeTint="80"/>
                <w:sz w:val="20"/>
                <w:szCs w:val="20"/>
              </w:rPr>
            </w:pPr>
            <w:r w:rsidRPr="00E829A3">
              <w:rPr>
                <w:rFonts w:cs="Tahoma"/>
                <w:color w:val="7F7F7F" w:themeColor="text1" w:themeTint="80"/>
                <w:sz w:val="20"/>
                <w:szCs w:val="20"/>
              </w:rPr>
              <w:t>Any hard copy information kept by the EO relating to an access arrangement candidate.</w:t>
            </w:r>
          </w:p>
        </w:tc>
        <w:tc>
          <w:tcPr>
            <w:tcW w:w="4820" w:type="dxa"/>
            <w:tcMar/>
          </w:tcPr>
          <w:p w:rsidRPr="00E829A3" w:rsidR="001E3C30" w:rsidP="026DB13B" w:rsidRDefault="001E3C30" w14:paraId="47CD94B9" w14:textId="5C012E8D">
            <w:pPr>
              <w:spacing w:before="120" w:after="120"/>
              <w:rPr>
                <w:rFonts w:cs="Tahoma"/>
                <w:b w:val="1"/>
                <w:bCs w:val="1"/>
                <w:color w:val="7F7F7F" w:themeColor="text1" w:themeTint="80"/>
                <w:sz w:val="20"/>
                <w:szCs w:val="20"/>
              </w:rPr>
            </w:pPr>
            <w:r w:rsidRPr="026DB13B" w:rsidR="2F50F635">
              <w:rPr>
                <w:rFonts w:cs="Tahoma"/>
                <w:color w:val="7F7F7F" w:themeColor="text1" w:themeTint="80" w:themeShade="FF"/>
                <w:sz w:val="20"/>
                <w:szCs w:val="20"/>
              </w:rPr>
              <w:t xml:space="preserve">To be returned to </w:t>
            </w:r>
            <w:r w:rsidRPr="026DB13B" w:rsidR="2F50F635">
              <w:rPr>
                <w:rFonts w:cs="Tahoma"/>
                <w:color w:val="7F7F7F" w:themeColor="text1" w:themeTint="80" w:themeShade="FF"/>
                <w:sz w:val="20"/>
                <w:szCs w:val="20"/>
              </w:rPr>
              <w:t>SENCo</w:t>
            </w:r>
            <w:r w:rsidRPr="026DB13B" w:rsidR="1DC3B622">
              <w:rPr>
                <w:rFonts w:cs="Tahoma"/>
                <w:color w:val="7F7F7F" w:themeColor="text1" w:themeTint="80" w:themeShade="FF"/>
                <w:sz w:val="20"/>
                <w:szCs w:val="20"/>
              </w:rPr>
              <w:t xml:space="preserve"> (or equivalent role)</w:t>
            </w:r>
            <w:r w:rsidRPr="026DB13B" w:rsidR="2F50F635">
              <w:rPr>
                <w:rFonts w:cs="Tahoma"/>
                <w:color w:val="7F7F7F" w:themeColor="text1" w:themeTint="80" w:themeShade="FF"/>
                <w:sz w:val="20"/>
                <w:szCs w:val="20"/>
              </w:rPr>
              <w:t xml:space="preserve"> </w:t>
            </w:r>
            <w:r w:rsidRPr="026DB13B" w:rsidR="2F50F635">
              <w:rPr>
                <w:rFonts w:cs="Tahoma"/>
                <w:color w:val="7F7F7F" w:themeColor="text1" w:themeTint="80" w:themeShade="FF"/>
                <w:sz w:val="20"/>
                <w:szCs w:val="20"/>
              </w:rPr>
              <w:t>as records owner at end of the candidate’s final exam series.</w:t>
            </w:r>
          </w:p>
        </w:tc>
        <w:tc>
          <w:tcPr>
            <w:tcW w:w="3402" w:type="dxa"/>
            <w:tcMar/>
          </w:tcPr>
          <w:p w:rsidRPr="00E829A3" w:rsidR="001E3C30" w:rsidP="001464B8" w:rsidRDefault="001E3C30" w14:paraId="34CF5EFD" w14:textId="77777777">
            <w:pPr>
              <w:spacing w:before="120" w:after="120"/>
              <w:rPr>
                <w:rFonts w:cs="Tahoma"/>
                <w:b/>
                <w:sz w:val="20"/>
                <w:szCs w:val="20"/>
              </w:rPr>
            </w:pPr>
          </w:p>
        </w:tc>
      </w:tr>
      <w:tr w:rsidRPr="002141A2" w:rsidR="001E2F7C" w:rsidTr="026DB13B" w14:paraId="7D69F7E0" w14:textId="77777777">
        <w:trPr>
          <w:trHeight w:val="627"/>
        </w:trPr>
        <w:tc>
          <w:tcPr>
            <w:tcW w:w="2263" w:type="dxa"/>
            <w:shd w:val="clear" w:color="auto" w:fill="F2F2F2" w:themeFill="background1" w:themeFillShade="F2"/>
            <w:tcMar/>
          </w:tcPr>
          <w:p w:rsidRPr="00E829A3" w:rsidR="001221DB" w:rsidP="001221DB" w:rsidRDefault="001221DB" w14:paraId="7C9A6657" w14:textId="77B8CD61">
            <w:pPr>
              <w:spacing w:before="120" w:after="120"/>
              <w:rPr>
                <w:rFonts w:cs="Tahoma"/>
                <w:sz w:val="20"/>
                <w:szCs w:val="20"/>
              </w:rPr>
            </w:pPr>
            <w:r w:rsidRPr="00E829A3">
              <w:rPr>
                <w:rFonts w:cs="Tahoma"/>
                <w:sz w:val="20"/>
                <w:szCs w:val="20"/>
              </w:rPr>
              <w:t xml:space="preserve">Alternative site arrangements </w:t>
            </w:r>
          </w:p>
        </w:tc>
        <w:tc>
          <w:tcPr>
            <w:tcW w:w="4536" w:type="dxa"/>
            <w:tcMar/>
          </w:tcPr>
          <w:p w:rsidRPr="00E829A3" w:rsidR="001221DB" w:rsidP="001221DB" w:rsidRDefault="001221DB" w14:paraId="4A5503A7" w14:textId="7AC74D6B">
            <w:pPr>
              <w:spacing w:before="120" w:after="120"/>
              <w:rPr>
                <w:rFonts w:cs="Tahoma"/>
                <w:color w:val="7F7F7F" w:themeColor="text1" w:themeTint="80"/>
                <w:sz w:val="20"/>
                <w:szCs w:val="20"/>
              </w:rPr>
            </w:pPr>
            <w:r w:rsidRPr="00E829A3">
              <w:rPr>
                <w:rFonts w:cs="Tahoma"/>
                <w:color w:val="7F7F7F" w:themeColor="text1" w:themeTint="80"/>
                <w:sz w:val="20"/>
                <w:szCs w:val="20"/>
              </w:rPr>
              <w:t>Any hard copy information generated on an alternative site arrangement. Notifications submitted online via CAP.</w:t>
            </w:r>
          </w:p>
        </w:tc>
        <w:tc>
          <w:tcPr>
            <w:tcW w:w="4820" w:type="dxa"/>
            <w:tcMar/>
          </w:tcPr>
          <w:p w:rsidRPr="001221DB" w:rsidR="001221DB" w:rsidP="001221DB" w:rsidRDefault="001221DB" w14:paraId="3A79F4CF" w14:textId="6FA99F4C">
            <w:pPr>
              <w:spacing w:before="120" w:after="120"/>
              <w:rPr>
                <w:rFonts w:cs="Tahoma"/>
                <w:sz w:val="16"/>
                <w:szCs w:val="16"/>
              </w:rPr>
            </w:pPr>
          </w:p>
        </w:tc>
        <w:tc>
          <w:tcPr>
            <w:tcW w:w="3402" w:type="dxa"/>
            <w:tcMar/>
          </w:tcPr>
          <w:p w:rsidRPr="00E829A3" w:rsidR="001221DB" w:rsidP="001221DB" w:rsidRDefault="001221DB" w14:paraId="73B18C8D" w14:textId="77777777">
            <w:pPr>
              <w:spacing w:before="120" w:after="120"/>
              <w:rPr>
                <w:rFonts w:cs="Tahoma"/>
                <w:color w:val="7F7F7F" w:themeColor="text1" w:themeTint="80"/>
                <w:sz w:val="20"/>
                <w:szCs w:val="20"/>
              </w:rPr>
            </w:pPr>
          </w:p>
        </w:tc>
      </w:tr>
      <w:tr w:rsidRPr="002141A2" w:rsidR="001E2F7C" w:rsidTr="026DB13B" w14:paraId="314C9F3E" w14:textId="77777777">
        <w:trPr>
          <w:trHeight w:val="627"/>
        </w:trPr>
        <w:tc>
          <w:tcPr>
            <w:tcW w:w="2263" w:type="dxa"/>
            <w:shd w:val="clear" w:color="auto" w:fill="F2F2F2" w:themeFill="background1" w:themeFillShade="F2"/>
            <w:tcMar/>
          </w:tcPr>
          <w:p w:rsidRPr="00516609" w:rsidR="001221DB" w:rsidP="001221DB" w:rsidRDefault="001221DB" w14:paraId="36FF99B5" w14:textId="77777777">
            <w:pPr>
              <w:spacing w:before="120" w:after="120"/>
              <w:rPr>
                <w:rFonts w:cs="Tahoma"/>
                <w:sz w:val="20"/>
                <w:szCs w:val="20"/>
              </w:rPr>
            </w:pPr>
            <w:r w:rsidRPr="00516609">
              <w:rPr>
                <w:rFonts w:cs="Tahoma"/>
                <w:sz w:val="20"/>
                <w:szCs w:val="20"/>
              </w:rPr>
              <w:t xml:space="preserve">Attendance </w:t>
            </w:r>
            <w:proofErr w:type="gramStart"/>
            <w:r w:rsidRPr="00516609">
              <w:rPr>
                <w:rFonts w:cs="Tahoma"/>
                <w:sz w:val="20"/>
                <w:szCs w:val="20"/>
              </w:rPr>
              <w:t>register</w:t>
            </w:r>
            <w:proofErr w:type="gramEnd"/>
            <w:r w:rsidRPr="00516609">
              <w:rPr>
                <w:rFonts w:cs="Tahoma"/>
                <w:sz w:val="20"/>
                <w:szCs w:val="20"/>
              </w:rPr>
              <w:t xml:space="preserve"> copies</w:t>
            </w:r>
          </w:p>
        </w:tc>
        <w:tc>
          <w:tcPr>
            <w:tcW w:w="4536" w:type="dxa"/>
            <w:tcMar/>
          </w:tcPr>
          <w:p w:rsidRPr="00516609" w:rsidR="001221DB" w:rsidP="001221DB" w:rsidRDefault="001221DB" w14:paraId="06B88455" w14:textId="77777777">
            <w:pPr>
              <w:pStyle w:val="NormalWeb"/>
              <w:rPr>
                <w:rFonts w:ascii="Tahoma" w:hAnsi="Tahoma" w:cs="Tahoma"/>
                <w:color w:val="7F7F7F" w:themeColor="text1" w:themeTint="80"/>
                <w:sz w:val="20"/>
                <w:szCs w:val="20"/>
              </w:rPr>
            </w:pPr>
          </w:p>
        </w:tc>
        <w:tc>
          <w:tcPr>
            <w:tcW w:w="4820" w:type="dxa"/>
            <w:tcMar/>
          </w:tcPr>
          <w:p w:rsidRPr="00516609" w:rsidR="007D5DBD" w:rsidP="026DB13B" w:rsidRDefault="001221DB" w14:paraId="35BC0F33" w14:textId="76DE0245">
            <w:pPr>
              <w:pBdr>
                <w:left w:val="single" w:color="FFC000" w:sz="8" w:space="4"/>
              </w:pBdr>
              <w:spacing w:before="120" w:after="120"/>
              <w:rPr>
                <w:rFonts w:cs="Tahoma"/>
                <w:sz w:val="16"/>
                <w:szCs w:val="16"/>
              </w:rPr>
            </w:pPr>
            <w:r w:rsidRPr="026DB13B" w:rsidR="58E5AEE1">
              <w:rPr>
                <w:rFonts w:cs="Tahoma"/>
                <w:sz w:val="16"/>
                <w:szCs w:val="16"/>
              </w:rPr>
              <w:t xml:space="preserve">(Reference </w:t>
            </w:r>
            <w:hyperlink r:id="Rad787ead56524df0">
              <w:r w:rsidRPr="026DB13B" w:rsidR="58E5AEE1">
                <w:rPr>
                  <w:rStyle w:val="Hyperlink"/>
                  <w:rFonts w:cs="Tahoma"/>
                  <w:color w:val="0070C0"/>
                  <w:sz w:val="16"/>
                  <w:szCs w:val="16"/>
                  <w:u w:val="none"/>
                </w:rPr>
                <w:t>ICE</w:t>
              </w:r>
            </w:hyperlink>
            <w:r w:rsidRPr="026DB13B" w:rsidR="58E5AEE1">
              <w:rPr>
                <w:rFonts w:cs="Tahoma"/>
                <w:sz w:val="16"/>
                <w:szCs w:val="16"/>
              </w:rPr>
              <w:t xml:space="preserve"> 12</w:t>
            </w:r>
            <w:r w:rsidRPr="026DB13B" w:rsidR="6A45D886">
              <w:rPr>
                <w:rFonts w:cs="Tahoma"/>
                <w:sz w:val="16"/>
                <w:szCs w:val="16"/>
              </w:rPr>
              <w:t>,</w:t>
            </w:r>
            <w:r w:rsidRPr="026DB13B" w:rsidR="58E5AEE1">
              <w:rPr>
                <w:rFonts w:cs="Tahoma"/>
                <w:sz w:val="16"/>
                <w:szCs w:val="16"/>
              </w:rPr>
              <w:t xml:space="preserve"> 22: </w:t>
            </w:r>
            <w:r w:rsidRPr="026DB13B" w:rsidR="58E5AEE1">
              <w:rPr>
                <w:rFonts w:cs="Tahoma"/>
                <w:sz w:val="16"/>
                <w:szCs w:val="16"/>
              </w:rPr>
              <w:t xml:space="preserve">…keep signed records of the seating plan, the invigilation </w:t>
            </w:r>
            <w:r w:rsidRPr="026DB13B" w:rsidR="58E5AEE1">
              <w:rPr>
                <w:rFonts w:cs="Tahoma"/>
                <w:sz w:val="16"/>
                <w:szCs w:val="16"/>
              </w:rPr>
              <w:t>arrangements</w:t>
            </w:r>
            <w:r w:rsidRPr="026DB13B" w:rsidR="58E5AEE1">
              <w:rPr>
                <w:rFonts w:cs="Tahoma"/>
                <w:sz w:val="16"/>
                <w:szCs w:val="16"/>
              </w:rPr>
              <w:t xml:space="preserve"> and the centre’s copies of the attendance registers for each examination. The awarding bodies may need to refer </w:t>
            </w:r>
            <w:r w:rsidRPr="026DB13B" w:rsidR="58E5AEE1">
              <w:rPr>
                <w:rFonts w:cs="Tahoma"/>
                <w:sz w:val="16"/>
                <w:szCs w:val="16"/>
              </w:rPr>
              <w:t xml:space="preserve">to </w:t>
            </w:r>
            <w:r w:rsidRPr="026DB13B" w:rsidR="3507EB5F">
              <w:rPr>
                <w:rFonts w:cs="Tahoma"/>
                <w:sz w:val="16"/>
                <w:szCs w:val="16"/>
              </w:rPr>
              <w:t>them</w:t>
            </w:r>
            <w:r w:rsidRPr="026DB13B" w:rsidR="58E5AEE1">
              <w:rPr>
                <w:rFonts w:cs="Tahoma"/>
                <w:sz w:val="16"/>
                <w:szCs w:val="16"/>
              </w:rPr>
              <w:t xml:space="preserve">. </w:t>
            </w:r>
            <w:r w:rsidRPr="026DB13B" w:rsidR="58E5AEE1">
              <w:rPr>
                <w:rFonts w:cs="Tahoma"/>
                <w:sz w:val="16"/>
                <w:szCs w:val="16"/>
              </w:rPr>
              <w:t xml:space="preserve">The centre must keep them until the deadline for reviews of marking has passed or until any appeal, malpractice or other results enquiry has been completed, whichever is later... </w:t>
            </w:r>
            <w:r w:rsidRPr="026DB13B" w:rsidR="58E5AEE1">
              <w:rPr>
                <w:rFonts w:cs="Tahoma"/>
                <w:sz w:val="16"/>
                <w:szCs w:val="16"/>
              </w:rPr>
              <w:t>keep a copy of the attendance register until the deadline for reviews of marking has passed or until any appeal, malpractice or other results enquiry has been completed, whichever is later)</w:t>
            </w:r>
          </w:p>
        </w:tc>
        <w:tc>
          <w:tcPr>
            <w:tcW w:w="3402" w:type="dxa"/>
            <w:tcMar/>
          </w:tcPr>
          <w:p w:rsidRPr="00E829A3" w:rsidR="001221DB" w:rsidP="001221DB" w:rsidRDefault="001221DB" w14:paraId="0A9FD8CB" w14:textId="77777777">
            <w:pPr>
              <w:spacing w:before="120" w:after="120"/>
              <w:rPr>
                <w:rFonts w:cs="Tahoma"/>
                <w:color w:val="7F7F7F" w:themeColor="text1" w:themeTint="80"/>
                <w:sz w:val="20"/>
                <w:szCs w:val="20"/>
              </w:rPr>
            </w:pPr>
            <w:r w:rsidRPr="00516609">
              <w:rPr>
                <w:rFonts w:cs="Tahoma"/>
                <w:color w:val="7F7F7F" w:themeColor="text1" w:themeTint="80"/>
                <w:sz w:val="20"/>
                <w:szCs w:val="20"/>
              </w:rPr>
              <w:t>Confidential waste/shredding</w:t>
            </w:r>
          </w:p>
        </w:tc>
      </w:tr>
      <w:tr w:rsidRPr="002141A2" w:rsidR="001E2F7C" w:rsidTr="026DB13B" w14:paraId="44CDC7C3" w14:textId="77777777">
        <w:trPr>
          <w:trHeight w:val="627"/>
        </w:trPr>
        <w:tc>
          <w:tcPr>
            <w:tcW w:w="2263" w:type="dxa"/>
            <w:shd w:val="clear" w:color="auto" w:fill="F2F2F2" w:themeFill="background1" w:themeFillShade="F2"/>
            <w:tcMar/>
          </w:tcPr>
          <w:p w:rsidRPr="00E829A3" w:rsidR="001221DB" w:rsidP="001221DB" w:rsidRDefault="001221DB" w14:paraId="6385C98A" w14:textId="437470C3">
            <w:pPr>
              <w:spacing w:before="120" w:after="120"/>
              <w:rPr>
                <w:rFonts w:cs="Tahoma"/>
                <w:sz w:val="20"/>
                <w:szCs w:val="20"/>
              </w:rPr>
            </w:pPr>
            <w:r w:rsidRPr="00E829A3">
              <w:rPr>
                <w:rFonts w:cs="Tahoma"/>
                <w:sz w:val="20"/>
                <w:szCs w:val="20"/>
              </w:rPr>
              <w:t xml:space="preserve">Awarding </w:t>
            </w:r>
            <w:r w:rsidRPr="00E03772">
              <w:rPr>
                <w:rFonts w:cs="Tahoma"/>
                <w:sz w:val="20"/>
                <w:szCs w:val="20"/>
              </w:rPr>
              <w:t>body exams administration information</w:t>
            </w:r>
          </w:p>
        </w:tc>
        <w:tc>
          <w:tcPr>
            <w:tcW w:w="4536" w:type="dxa"/>
            <w:tcMar/>
          </w:tcPr>
          <w:p w:rsidRPr="00E829A3" w:rsidR="001221DB" w:rsidP="001221DB" w:rsidRDefault="001221DB" w14:paraId="1E919FEE" w14:textId="77777777">
            <w:pPr>
              <w:spacing w:before="120" w:after="120"/>
              <w:rPr>
                <w:rFonts w:cs="Tahoma"/>
                <w:color w:val="7F7F7F" w:themeColor="text1" w:themeTint="80"/>
                <w:sz w:val="20"/>
                <w:szCs w:val="20"/>
              </w:rPr>
            </w:pPr>
            <w:r w:rsidRPr="00E829A3">
              <w:rPr>
                <w:rFonts w:cs="Tahoma"/>
                <w:color w:val="7F7F7F" w:themeColor="text1" w:themeTint="80"/>
                <w:sz w:val="20"/>
                <w:szCs w:val="20"/>
              </w:rPr>
              <w:t>Any hard copy publications provided by awarding bodies.</w:t>
            </w:r>
          </w:p>
        </w:tc>
        <w:tc>
          <w:tcPr>
            <w:tcW w:w="4820" w:type="dxa"/>
            <w:tcMar/>
          </w:tcPr>
          <w:p w:rsidRPr="00E829A3" w:rsidR="001221DB" w:rsidP="001221DB" w:rsidRDefault="001221DB" w14:paraId="53B13D69" w14:textId="77777777">
            <w:pPr>
              <w:spacing w:before="120" w:after="120"/>
              <w:rPr>
                <w:rFonts w:cs="Tahoma"/>
                <w:b/>
                <w:color w:val="7F7F7F" w:themeColor="text1" w:themeTint="80"/>
                <w:sz w:val="20"/>
                <w:szCs w:val="20"/>
              </w:rPr>
            </w:pPr>
            <w:r w:rsidRPr="00E829A3">
              <w:rPr>
                <w:rFonts w:cs="Tahoma"/>
                <w:color w:val="7F7F7F" w:themeColor="text1" w:themeTint="80"/>
                <w:sz w:val="20"/>
                <w:szCs w:val="20"/>
              </w:rPr>
              <w:t xml:space="preserve">To be retained until the current academic year update is provided. </w:t>
            </w:r>
          </w:p>
        </w:tc>
        <w:tc>
          <w:tcPr>
            <w:tcW w:w="3402" w:type="dxa"/>
            <w:tcMar/>
          </w:tcPr>
          <w:p w:rsidRPr="00E829A3" w:rsidR="001221DB" w:rsidP="001221DB" w:rsidRDefault="001221DB" w14:paraId="518DB7B7" w14:textId="77777777">
            <w:pPr>
              <w:spacing w:before="120" w:after="120"/>
              <w:rPr>
                <w:rFonts w:cs="Tahoma"/>
              </w:rPr>
            </w:pPr>
          </w:p>
        </w:tc>
      </w:tr>
      <w:tr w:rsidRPr="002141A2" w:rsidR="001E2F7C" w:rsidTr="026DB13B" w14:paraId="49937E64" w14:textId="77777777">
        <w:tc>
          <w:tcPr>
            <w:tcW w:w="2263" w:type="dxa"/>
            <w:shd w:val="clear" w:color="auto" w:fill="F2F2F2" w:themeFill="background1" w:themeFillShade="F2"/>
            <w:tcMar/>
          </w:tcPr>
          <w:p w:rsidRPr="00516609" w:rsidR="001221DB" w:rsidP="001221DB" w:rsidRDefault="001221DB" w14:paraId="22596E2D" w14:textId="7E3D5C27">
            <w:pPr>
              <w:spacing w:before="120" w:after="120"/>
              <w:rPr>
                <w:rFonts w:cs="Tahoma"/>
                <w:sz w:val="20"/>
                <w:szCs w:val="20"/>
              </w:rPr>
            </w:pPr>
            <w:r w:rsidRPr="00516609">
              <w:rPr>
                <w:rFonts w:cs="Tahoma"/>
                <w:sz w:val="20"/>
                <w:szCs w:val="20"/>
              </w:rPr>
              <w:t xml:space="preserve">Candidates’ scripts </w:t>
            </w:r>
          </w:p>
        </w:tc>
        <w:tc>
          <w:tcPr>
            <w:tcW w:w="4536" w:type="dxa"/>
            <w:tcMar/>
          </w:tcPr>
          <w:p w:rsidRPr="00516609" w:rsidR="001221DB" w:rsidP="001221DB" w:rsidRDefault="001221DB" w14:paraId="5BE46F17" w14:textId="5D010FBB">
            <w:pPr>
              <w:spacing w:before="120" w:after="120"/>
              <w:rPr>
                <w:rFonts w:cs="Tahoma"/>
                <w:sz w:val="20"/>
                <w:szCs w:val="20"/>
              </w:rPr>
            </w:pPr>
            <w:r w:rsidRPr="026DB13B" w:rsidR="58E5AEE1">
              <w:rPr>
                <w:rFonts w:cs="Tahoma"/>
                <w:sz w:val="20"/>
                <w:szCs w:val="20"/>
              </w:rPr>
              <w:t xml:space="preserve">Any unwanted copies of scripts returned to the centre through the Access to Scripts (ATS) service. </w:t>
            </w:r>
          </w:p>
        </w:tc>
        <w:tc>
          <w:tcPr>
            <w:tcW w:w="4820" w:type="dxa"/>
            <w:tcMar/>
          </w:tcPr>
          <w:p w:rsidRPr="00516609" w:rsidR="001221DB" w:rsidP="001221DB" w:rsidRDefault="001221DB" w14:paraId="5E652B72" w14:textId="270CE166">
            <w:pPr>
              <w:spacing w:before="120" w:after="120"/>
              <w:rPr>
                <w:rFonts w:cs="Tahoma"/>
                <w:color w:val="7F7F7F" w:themeColor="text1" w:themeTint="80"/>
                <w:sz w:val="20"/>
                <w:szCs w:val="20"/>
              </w:rPr>
            </w:pPr>
            <w:r w:rsidRPr="026DB13B" w:rsidR="58E5AEE1">
              <w:rPr>
                <w:rFonts w:cs="Tahoma"/>
                <w:color w:val="7F7F7F" w:themeColor="text1" w:themeTint="80" w:themeShade="FF"/>
                <w:sz w:val="20"/>
                <w:szCs w:val="20"/>
              </w:rPr>
              <w:t xml:space="preserve">To be </w:t>
            </w:r>
            <w:r w:rsidRPr="026DB13B" w:rsidR="58E5AEE1">
              <w:rPr>
                <w:rFonts w:cs="Tahoma"/>
                <w:color w:val="7F7F7F" w:themeColor="text1" w:themeTint="80" w:themeShade="FF"/>
                <w:sz w:val="20"/>
                <w:szCs w:val="20"/>
              </w:rPr>
              <w:t>retained</w:t>
            </w:r>
            <w:r w:rsidRPr="026DB13B" w:rsidR="58E5AEE1">
              <w:rPr>
                <w:rFonts w:cs="Tahoma"/>
                <w:color w:val="7F7F7F" w:themeColor="text1" w:themeTint="80" w:themeShade="FF"/>
                <w:sz w:val="20"/>
                <w:szCs w:val="20"/>
              </w:rPr>
              <w:t xml:space="preserve"> securely until the awarding body’s earliest date for confidential disposal of unwanted scripts.</w:t>
            </w:r>
          </w:p>
          <w:p w:rsidRPr="00516609" w:rsidR="003773CF" w:rsidP="001221DB" w:rsidRDefault="001221DB" w14:paraId="6586AEC7" w14:textId="0E72CD0E">
            <w:pPr>
              <w:spacing w:before="120" w:after="120"/>
              <w:rPr>
                <w:rFonts w:cs="Tahoma"/>
                <w:sz w:val="16"/>
                <w:szCs w:val="16"/>
              </w:rPr>
            </w:pPr>
            <w:r w:rsidRPr="026DB13B" w:rsidR="58E5AEE1">
              <w:rPr>
                <w:rFonts w:cs="Tahoma"/>
                <w:sz w:val="16"/>
                <w:szCs w:val="16"/>
              </w:rPr>
              <w:t xml:space="preserve">(Reference </w:t>
            </w:r>
            <w:hyperlink r:id="Rb8eaa7ddde05405c">
              <w:r w:rsidRPr="026DB13B" w:rsidR="58E5AEE1">
                <w:rPr>
                  <w:rStyle w:val="Hyperlink"/>
                  <w:rFonts w:cs="Tahoma"/>
                  <w:color w:val="0070C0"/>
                  <w:sz w:val="16"/>
                  <w:szCs w:val="16"/>
                  <w:u w:val="none"/>
                </w:rPr>
                <w:t>GR</w:t>
              </w:r>
            </w:hyperlink>
            <w:r w:rsidRPr="026DB13B" w:rsidR="58E5AEE1">
              <w:rPr>
                <w:rFonts w:cs="Tahoma"/>
                <w:sz w:val="16"/>
                <w:szCs w:val="16"/>
              </w:rPr>
              <w:t xml:space="preserve"> 3.15: … ensure that when scripts that have been </w:t>
            </w:r>
            <w:r w:rsidRPr="026DB13B" w:rsidR="3507EB5F">
              <w:rPr>
                <w:rFonts w:cs="Tahoma"/>
                <w:sz w:val="16"/>
                <w:szCs w:val="16"/>
              </w:rPr>
              <w:t>accessed using the awarding body’s access to scripts service</w:t>
            </w:r>
            <w:r w:rsidRPr="026DB13B" w:rsidR="58E5AEE1">
              <w:rPr>
                <w:rFonts w:cs="Tahoma"/>
                <w:sz w:val="16"/>
                <w:szCs w:val="16"/>
              </w:rPr>
              <w:t xml:space="preserve"> are no longer </w:t>
            </w:r>
            <w:r w:rsidRPr="026DB13B" w:rsidR="58E5AEE1">
              <w:rPr>
                <w:rFonts w:cs="Tahoma"/>
                <w:sz w:val="16"/>
                <w:szCs w:val="16"/>
              </w:rPr>
              <w:t>required</w:t>
            </w:r>
            <w:r w:rsidRPr="026DB13B" w:rsidR="58E5AEE1">
              <w:rPr>
                <w:rFonts w:cs="Tahoma"/>
                <w:sz w:val="16"/>
                <w:szCs w:val="16"/>
              </w:rPr>
              <w:t xml:space="preserve">, </w:t>
            </w:r>
            <w:r w:rsidRPr="026DB13B" w:rsidR="58E5AEE1">
              <w:rPr>
                <w:rFonts w:cs="Tahoma"/>
                <w:sz w:val="16"/>
                <w:szCs w:val="16"/>
              </w:rPr>
              <w:t>they are disposed of in a confidential manner</w:t>
            </w:r>
            <w:r w:rsidRPr="026DB13B" w:rsidR="58E5AEE1">
              <w:rPr>
                <w:rFonts w:cs="Tahoma"/>
                <w:sz w:val="16"/>
                <w:szCs w:val="16"/>
              </w:rPr>
              <w:t xml:space="preserve">) </w:t>
            </w:r>
          </w:p>
        </w:tc>
        <w:tc>
          <w:tcPr>
            <w:tcW w:w="3402" w:type="dxa"/>
            <w:tcMar/>
          </w:tcPr>
          <w:p w:rsidRPr="00E829A3" w:rsidR="001221DB" w:rsidP="001221DB" w:rsidRDefault="001221DB" w14:paraId="7AEBF7EF" w14:textId="2752F533">
            <w:pPr>
              <w:spacing w:before="120" w:after="120"/>
              <w:rPr>
                <w:rFonts w:cs="Tahoma"/>
                <w:sz w:val="20"/>
                <w:szCs w:val="20"/>
              </w:rPr>
            </w:pPr>
            <w:r w:rsidRPr="00516609">
              <w:rPr>
                <w:rFonts w:cs="Tahoma"/>
                <w:sz w:val="20"/>
                <w:szCs w:val="20"/>
              </w:rPr>
              <w:t>Confidential disposal</w:t>
            </w:r>
          </w:p>
        </w:tc>
      </w:tr>
      <w:tr w:rsidRPr="002141A2" w:rsidR="001E2F7C" w:rsidTr="026DB13B" w14:paraId="2145BB9C" w14:textId="77777777">
        <w:tc>
          <w:tcPr>
            <w:tcW w:w="2263" w:type="dxa"/>
            <w:shd w:val="clear" w:color="auto" w:fill="F2F2F2" w:themeFill="background1" w:themeFillShade="F2"/>
            <w:tcMar/>
          </w:tcPr>
          <w:p w:rsidRPr="00E829A3" w:rsidR="001221DB" w:rsidP="001221DB" w:rsidRDefault="001221DB" w14:paraId="25756D57" w14:textId="77777777">
            <w:pPr>
              <w:spacing w:before="120" w:after="120"/>
              <w:rPr>
                <w:rFonts w:cs="Tahoma"/>
                <w:sz w:val="20"/>
                <w:szCs w:val="20"/>
              </w:rPr>
            </w:pPr>
            <w:r w:rsidRPr="00E829A3">
              <w:rPr>
                <w:rFonts w:cs="Tahoma"/>
                <w:sz w:val="20"/>
                <w:szCs w:val="20"/>
              </w:rPr>
              <w:t xml:space="preserve">Candidates’ work </w:t>
            </w:r>
          </w:p>
        </w:tc>
        <w:tc>
          <w:tcPr>
            <w:tcW w:w="4536" w:type="dxa"/>
            <w:tcMar/>
          </w:tcPr>
          <w:p w:rsidRPr="00E829A3" w:rsidR="001221DB" w:rsidP="001221DB" w:rsidRDefault="001221DB" w14:paraId="377303A4" w14:textId="78EDDA7E">
            <w:pPr>
              <w:spacing w:before="120" w:after="120"/>
              <w:rPr>
                <w:rFonts w:cs="Tahoma"/>
                <w:sz w:val="20"/>
                <w:szCs w:val="20"/>
              </w:rPr>
            </w:pPr>
            <w:r w:rsidRPr="00E829A3">
              <w:rPr>
                <w:rFonts w:cs="Tahoma"/>
                <w:sz w:val="20"/>
                <w:szCs w:val="20"/>
              </w:rPr>
              <w:t xml:space="preserve">Non-examination assessment work returned to the centre by the awarding body at the end of the moderation period. </w:t>
            </w:r>
          </w:p>
        </w:tc>
        <w:tc>
          <w:tcPr>
            <w:tcW w:w="4820" w:type="dxa"/>
            <w:tcMar/>
          </w:tcPr>
          <w:p w:rsidRPr="000F19D8" w:rsidR="001221DB" w:rsidP="001221DB" w:rsidRDefault="001221DB" w14:paraId="525F7A60" w14:textId="74D5B309">
            <w:pPr>
              <w:spacing w:before="120" w:after="120"/>
              <w:rPr>
                <w:rFonts w:cs="Tahoma"/>
                <w:color w:val="7F7F7F" w:themeColor="text1" w:themeTint="80"/>
                <w:sz w:val="20"/>
                <w:szCs w:val="20"/>
              </w:rPr>
            </w:pPr>
            <w:r w:rsidRPr="000F19D8">
              <w:rPr>
                <w:rFonts w:cs="Tahoma"/>
                <w:color w:val="7F7F7F" w:themeColor="text1" w:themeTint="80"/>
                <w:sz w:val="20"/>
                <w:szCs w:val="20"/>
              </w:rPr>
              <w:t xml:space="preserve">To be logged on return to the centre and immediately returned to subject staff as records owner. </w:t>
            </w:r>
          </w:p>
          <w:p w:rsidRPr="00516609" w:rsidR="001221DB" w:rsidP="001221DB" w:rsidRDefault="001221DB" w14:paraId="5EE8E1B7" w14:textId="62E8B28B">
            <w:pPr>
              <w:pStyle w:val="Default"/>
              <w:spacing w:after="120"/>
              <w:rPr>
                <w:sz w:val="20"/>
                <w:szCs w:val="20"/>
              </w:rPr>
            </w:pPr>
            <w:r w:rsidRPr="000F19D8">
              <w:rPr>
                <w:sz w:val="20"/>
                <w:szCs w:val="20"/>
              </w:rPr>
              <w:t xml:space="preserve">To be stored safely and securely along with work that did not form part of the moderation sample </w:t>
            </w:r>
            <w:r w:rsidRPr="00516609">
              <w:rPr>
                <w:sz w:val="20"/>
                <w:szCs w:val="20"/>
              </w:rPr>
              <w:t>(including materials stored electronically)</w:t>
            </w:r>
          </w:p>
          <w:p w:rsidRPr="003773CF" w:rsidR="003773CF" w:rsidP="003773CF" w:rsidRDefault="001221DB" w14:paraId="3190168A" w14:textId="01F637A5">
            <w:pPr>
              <w:pStyle w:val="Default"/>
              <w:spacing w:after="120"/>
              <w:rPr>
                <w:iCs/>
                <w:color w:val="auto"/>
                <w:sz w:val="16"/>
                <w:szCs w:val="16"/>
              </w:rPr>
            </w:pPr>
            <w:r w:rsidRPr="00516609">
              <w:rPr>
                <w:iCs/>
                <w:sz w:val="16"/>
                <w:szCs w:val="16"/>
              </w:rPr>
              <w:t xml:space="preserve">(Reference </w:t>
            </w:r>
            <w:hyperlink w:history="1" r:id="rId15">
              <w:r w:rsidRPr="00516609">
                <w:rPr>
                  <w:rStyle w:val="Hyperlink"/>
                  <w:iCs/>
                  <w:color w:val="0070C0"/>
                  <w:sz w:val="16"/>
                  <w:szCs w:val="16"/>
                  <w:u w:val="none"/>
                </w:rPr>
                <w:t>GR</w:t>
              </w:r>
            </w:hyperlink>
            <w:r w:rsidRPr="00516609">
              <w:rPr>
                <w:iCs/>
                <w:sz w:val="16"/>
                <w:szCs w:val="16"/>
              </w:rPr>
              <w:t xml:space="preserve"> 3.15: </w:t>
            </w:r>
            <w:r w:rsidRPr="00516609">
              <w:rPr>
                <w:iCs/>
                <w:color w:val="auto"/>
                <w:sz w:val="16"/>
                <w:szCs w:val="16"/>
              </w:rPr>
              <w:t>…store</w:t>
            </w:r>
            <w:r w:rsidRPr="008074D8">
              <w:rPr>
                <w:iCs/>
                <w:color w:val="auto"/>
                <w:sz w:val="16"/>
                <w:szCs w:val="16"/>
              </w:rPr>
              <w:t xml:space="preserve"> safely and</w:t>
            </w:r>
            <w:r w:rsidRPr="000F19D8">
              <w:rPr>
                <w:iCs/>
                <w:color w:val="auto"/>
                <w:sz w:val="16"/>
                <w:szCs w:val="16"/>
              </w:rPr>
              <w:t xml:space="preserve"> securely all non-examination </w:t>
            </w:r>
            <w:r w:rsidRPr="007D5DBD">
              <w:rPr>
                <w:iCs/>
                <w:color w:val="auto"/>
                <w:sz w:val="16"/>
                <w:szCs w:val="16"/>
              </w:rPr>
              <w:t>assessments,</w:t>
            </w:r>
            <w:r w:rsidRPr="007D5DBD" w:rsidR="008074D8">
              <w:rPr>
                <w:iCs/>
                <w:color w:val="auto"/>
                <w:sz w:val="16"/>
                <w:szCs w:val="16"/>
              </w:rPr>
              <w:t xml:space="preserve"> </w:t>
            </w:r>
            <w:r w:rsidRPr="007D5DBD" w:rsidR="003773CF">
              <w:rPr>
                <w:iCs/>
                <w:color w:val="auto"/>
                <w:sz w:val="16"/>
                <w:szCs w:val="16"/>
              </w:rPr>
              <w:t xml:space="preserve">including </w:t>
            </w:r>
            <w:r w:rsidRPr="007D5DBD">
              <w:rPr>
                <w:iCs/>
                <w:color w:val="auto"/>
                <w:sz w:val="16"/>
                <w:szCs w:val="16"/>
              </w:rPr>
              <w:t>controlled</w:t>
            </w:r>
            <w:r w:rsidRPr="000F19D8">
              <w:rPr>
                <w:iCs/>
                <w:color w:val="auto"/>
                <w:sz w:val="16"/>
                <w:szCs w:val="16"/>
              </w:rPr>
              <w:t xml:space="preserve"> assessments, coursework or portfolios, retained in</w:t>
            </w:r>
            <w:r w:rsidR="007D5DBD">
              <w:rPr>
                <w:iCs/>
                <w:color w:val="auto"/>
                <w:sz w:val="16"/>
                <w:szCs w:val="16"/>
              </w:rPr>
              <w:t xml:space="preserve"> </w:t>
            </w:r>
            <w:r w:rsidRPr="000F19D8">
              <w:rPr>
                <w:iCs/>
                <w:color w:val="auto"/>
                <w:sz w:val="16"/>
                <w:szCs w:val="16"/>
              </w:rPr>
              <w:t>or returned to</w:t>
            </w:r>
            <w:r w:rsidR="007D5DBD">
              <w:rPr>
                <w:iCs/>
                <w:color w:val="auto"/>
                <w:sz w:val="16"/>
                <w:szCs w:val="16"/>
              </w:rPr>
              <w:t xml:space="preserve"> </w:t>
            </w:r>
            <w:r w:rsidRPr="000F19D8">
              <w:rPr>
                <w:iCs/>
                <w:color w:val="auto"/>
                <w:sz w:val="16"/>
                <w:szCs w:val="16"/>
              </w:rPr>
              <w:t xml:space="preserve">the centre until the deadline for a review of moderation has passed or until a review of moderation, an appeal or a malpractice investigation </w:t>
            </w:r>
            <w:r w:rsidRPr="000F19D8">
              <w:rPr>
                <w:iCs/>
                <w:color w:val="auto"/>
                <w:sz w:val="16"/>
                <w:szCs w:val="16"/>
              </w:rPr>
              <w:lastRenderedPageBreak/>
              <w:t xml:space="preserve">has been completed, whichever is later.  This includes materials stored electronically. See paragraph 4.8 of the JCQ publication </w:t>
            </w:r>
            <w:r w:rsidRPr="000F19D8">
              <w:rPr>
                <w:i/>
                <w:color w:val="auto"/>
                <w:sz w:val="16"/>
                <w:szCs w:val="16"/>
              </w:rPr>
              <w:t>Instructions for conducting non-examination assessments</w:t>
            </w:r>
            <w:r w:rsidRPr="000F19D8">
              <w:rPr>
                <w:iCs/>
                <w:color w:val="auto"/>
                <w:sz w:val="16"/>
                <w:szCs w:val="16"/>
              </w:rPr>
              <w:t xml:space="preserve"> </w:t>
            </w:r>
            <w:r w:rsidRPr="000F19D8">
              <w:rPr>
                <w:iCs/>
                <w:sz w:val="16"/>
                <w:szCs w:val="16"/>
              </w:rPr>
              <w:t xml:space="preserve"> </w:t>
            </w:r>
            <w:hyperlink w:history="1" r:id="rId16">
              <w:r w:rsidRPr="000F19D8">
                <w:rPr>
                  <w:rStyle w:val="Hyperlink"/>
                  <w:iCs/>
                  <w:color w:val="0070C0"/>
                  <w:sz w:val="16"/>
                  <w:szCs w:val="16"/>
                  <w:u w:val="none"/>
                </w:rPr>
                <w:t>https://www.jcq.org.uk/exams-office/non-examination-assessments</w:t>
              </w:r>
            </w:hyperlink>
            <w:r w:rsidRPr="000F19D8">
              <w:rPr>
                <w:iCs/>
                <w:color w:val="auto"/>
                <w:sz w:val="16"/>
                <w:szCs w:val="16"/>
              </w:rPr>
              <w:t>)</w:t>
            </w:r>
          </w:p>
        </w:tc>
        <w:tc>
          <w:tcPr>
            <w:tcW w:w="3402" w:type="dxa"/>
            <w:tcMar/>
          </w:tcPr>
          <w:p w:rsidRPr="00E829A3" w:rsidR="001221DB" w:rsidP="001221DB" w:rsidRDefault="001221DB" w14:paraId="7FBD6E84" w14:textId="77777777">
            <w:pPr>
              <w:spacing w:before="120" w:after="120"/>
              <w:rPr>
                <w:rFonts w:cs="Tahoma"/>
                <w:b/>
                <w:sz w:val="20"/>
                <w:szCs w:val="20"/>
              </w:rPr>
            </w:pPr>
            <w:r w:rsidRPr="00E829A3">
              <w:rPr>
                <w:rFonts w:cs="Tahoma"/>
                <w:sz w:val="20"/>
                <w:szCs w:val="20"/>
              </w:rPr>
              <w:lastRenderedPageBreak/>
              <w:t>Returned to candidates or safe disposal</w:t>
            </w:r>
          </w:p>
        </w:tc>
      </w:tr>
      <w:tr w:rsidRPr="002141A2" w:rsidR="001E2F7C" w:rsidTr="026DB13B" w14:paraId="105E9F7E" w14:textId="77777777">
        <w:tc>
          <w:tcPr>
            <w:tcW w:w="2263" w:type="dxa"/>
            <w:shd w:val="clear" w:color="auto" w:fill="F2F2F2" w:themeFill="background1" w:themeFillShade="F2"/>
            <w:tcMar/>
          </w:tcPr>
          <w:p w:rsidRPr="00E829A3" w:rsidR="001221DB" w:rsidP="001221DB" w:rsidRDefault="001221DB" w14:paraId="63603A57" w14:textId="3138972F">
            <w:pPr>
              <w:spacing w:before="120" w:after="120"/>
              <w:rPr>
                <w:rFonts w:cs="Tahoma"/>
                <w:sz w:val="20"/>
                <w:szCs w:val="20"/>
              </w:rPr>
            </w:pPr>
            <w:r w:rsidRPr="00E829A3">
              <w:rPr>
                <w:rFonts w:cs="Tahoma"/>
                <w:sz w:val="20"/>
                <w:szCs w:val="20"/>
              </w:rPr>
              <w:t xml:space="preserve">Centre consortium arrangements for centre assessed work </w:t>
            </w:r>
          </w:p>
        </w:tc>
        <w:tc>
          <w:tcPr>
            <w:tcW w:w="4536" w:type="dxa"/>
            <w:tcMar/>
          </w:tcPr>
          <w:p w:rsidRPr="00E829A3" w:rsidR="001221DB" w:rsidP="001221DB" w:rsidRDefault="001221DB" w14:paraId="7DAAF8BD" w14:textId="3B6BE56F">
            <w:pPr>
              <w:spacing w:before="120" w:after="120"/>
              <w:rPr>
                <w:rFonts w:cs="Tahoma"/>
                <w:color w:val="7F7F7F" w:themeColor="text1" w:themeTint="80"/>
                <w:sz w:val="20"/>
                <w:szCs w:val="20"/>
              </w:rPr>
            </w:pPr>
            <w:r w:rsidRPr="00E829A3">
              <w:rPr>
                <w:rFonts w:cs="Tahoma"/>
                <w:color w:val="7F7F7F" w:themeColor="text1" w:themeTint="80"/>
                <w:sz w:val="20"/>
                <w:szCs w:val="20"/>
              </w:rPr>
              <w:t>Any hard copy information generated or relating to consortium arrangements for centre assessed work. Applications submitted online via CAP.</w:t>
            </w:r>
          </w:p>
        </w:tc>
        <w:tc>
          <w:tcPr>
            <w:tcW w:w="4820" w:type="dxa"/>
            <w:tcMar/>
          </w:tcPr>
          <w:p w:rsidRPr="00E829A3" w:rsidR="001221DB" w:rsidP="001221DB" w:rsidRDefault="001221DB" w14:paraId="23156266" w14:textId="77777777">
            <w:pPr>
              <w:spacing w:before="120" w:after="120"/>
              <w:rPr>
                <w:rFonts w:cs="Tahoma"/>
                <w:sz w:val="20"/>
                <w:szCs w:val="20"/>
              </w:rPr>
            </w:pPr>
          </w:p>
        </w:tc>
        <w:tc>
          <w:tcPr>
            <w:tcW w:w="3402" w:type="dxa"/>
            <w:tcMar/>
          </w:tcPr>
          <w:p w:rsidRPr="00E829A3" w:rsidR="001221DB" w:rsidP="001221DB" w:rsidRDefault="001221DB" w14:paraId="066CA0B9" w14:textId="77777777">
            <w:pPr>
              <w:spacing w:before="120" w:after="120"/>
              <w:rPr>
                <w:rFonts w:cs="Tahoma"/>
                <w:sz w:val="20"/>
                <w:szCs w:val="20"/>
              </w:rPr>
            </w:pPr>
          </w:p>
        </w:tc>
      </w:tr>
      <w:tr w:rsidRPr="00516609" w:rsidR="001E2F7C" w:rsidTr="026DB13B" w14:paraId="1ED641B3" w14:textId="77777777">
        <w:tc>
          <w:tcPr>
            <w:tcW w:w="2263" w:type="dxa"/>
            <w:shd w:val="clear" w:color="auto" w:fill="F2F2F2" w:themeFill="background1" w:themeFillShade="F2"/>
            <w:tcMar/>
          </w:tcPr>
          <w:p w:rsidRPr="00516609" w:rsidR="001221DB" w:rsidP="001221DB" w:rsidRDefault="001221DB" w14:paraId="0B3B1AAE" w14:textId="77777777">
            <w:pPr>
              <w:spacing w:before="120" w:after="120"/>
              <w:rPr>
                <w:rFonts w:cs="Tahoma"/>
                <w:sz w:val="20"/>
                <w:szCs w:val="20"/>
              </w:rPr>
            </w:pPr>
            <w:r w:rsidRPr="00516609">
              <w:rPr>
                <w:rFonts w:cs="Tahoma"/>
                <w:sz w:val="20"/>
                <w:szCs w:val="20"/>
              </w:rPr>
              <w:t>Certificates</w:t>
            </w:r>
          </w:p>
        </w:tc>
        <w:tc>
          <w:tcPr>
            <w:tcW w:w="4536" w:type="dxa"/>
            <w:tcMar/>
          </w:tcPr>
          <w:p w:rsidRPr="00516609" w:rsidR="001221DB" w:rsidP="001221DB" w:rsidRDefault="001221DB" w14:paraId="757B31DE" w14:textId="284F7F0E">
            <w:pPr>
              <w:spacing w:before="120" w:after="120"/>
              <w:rPr>
                <w:rFonts w:cs="Tahoma"/>
                <w:color w:val="7F7F7F" w:themeColor="text1" w:themeTint="80"/>
                <w:sz w:val="20"/>
                <w:szCs w:val="20"/>
              </w:rPr>
            </w:pPr>
            <w:r w:rsidRPr="00516609">
              <w:rPr>
                <w:rFonts w:cs="Tahoma"/>
                <w:sz w:val="20"/>
                <w:szCs w:val="20"/>
              </w:rPr>
              <w:t>Candidate certificates issued by awarding bodies.</w:t>
            </w:r>
          </w:p>
        </w:tc>
        <w:tc>
          <w:tcPr>
            <w:tcW w:w="4820" w:type="dxa"/>
            <w:tcMar/>
          </w:tcPr>
          <w:p w:rsidRPr="00516609" w:rsidR="001221DB" w:rsidP="026DB13B" w:rsidRDefault="001221DB" w14:paraId="14B65B17" w14:textId="59F658D1">
            <w:pPr>
              <w:spacing w:before="120" w:after="120"/>
              <w:rPr>
                <w:rFonts w:cs="Tahoma"/>
                <w:sz w:val="16"/>
                <w:szCs w:val="16"/>
              </w:rPr>
            </w:pPr>
            <w:r w:rsidRPr="026DB13B" w:rsidR="58E5AEE1">
              <w:rPr>
                <w:rFonts w:cs="Tahoma"/>
                <w:sz w:val="16"/>
                <w:szCs w:val="16"/>
              </w:rPr>
              <w:t>(</w:t>
            </w:r>
            <w:r w:rsidRPr="026DB13B" w:rsidR="58E5AEE1">
              <w:rPr>
                <w:rFonts w:cs="Tahoma"/>
                <w:sz w:val="16"/>
                <w:szCs w:val="16"/>
              </w:rPr>
              <w:t xml:space="preserve">Reference </w:t>
            </w:r>
            <w:hyperlink r:id="R06b040d1c9964a1a">
              <w:r w:rsidRPr="026DB13B" w:rsidR="58E5AEE1">
                <w:rPr>
                  <w:rStyle w:val="Hyperlink"/>
                  <w:rFonts w:cs="Tahoma"/>
                  <w:color w:val="0070C0"/>
                  <w:sz w:val="16"/>
                  <w:szCs w:val="16"/>
                  <w:u w:val="none"/>
                </w:rPr>
                <w:t>GR</w:t>
              </w:r>
            </w:hyperlink>
            <w:r w:rsidRPr="026DB13B" w:rsidR="58E5AEE1">
              <w:rPr>
                <w:rFonts w:cs="Tahoma"/>
                <w:sz w:val="16"/>
                <w:szCs w:val="16"/>
              </w:rPr>
              <w:t xml:space="preserve"> 5.14:</w:t>
            </w:r>
            <w:r w:rsidRPr="026DB13B" w:rsidR="58E5AEE1">
              <w:rPr>
                <w:rFonts w:cs="Tahoma"/>
                <w:color w:val="595959" w:themeColor="text1" w:themeTint="A6" w:themeShade="FF"/>
                <w:sz w:val="16"/>
                <w:szCs w:val="16"/>
              </w:rPr>
              <w:t xml:space="preserve"> </w:t>
            </w:r>
            <w:r w:rsidRPr="026DB13B" w:rsidR="58E5AEE1">
              <w:rPr>
                <w:rFonts w:cs="Tahoma"/>
                <w:sz w:val="16"/>
                <w:szCs w:val="16"/>
              </w:rPr>
              <w:t>…</w:t>
            </w:r>
            <w:r w:rsidRPr="026DB13B" w:rsidR="58E5AEE1">
              <w:rPr>
                <w:rFonts w:cs="Tahoma"/>
                <w:sz w:val="16"/>
                <w:szCs w:val="16"/>
              </w:rPr>
              <w:t>retain</w:t>
            </w:r>
            <w:r w:rsidRPr="026DB13B" w:rsidR="58E5AEE1">
              <w:rPr>
                <w:rFonts w:cs="Tahoma"/>
                <w:sz w:val="16"/>
                <w:szCs w:val="16"/>
              </w:rPr>
              <w:t xml:space="preserve"> </w:t>
            </w:r>
            <w:r w:rsidRPr="026DB13B" w:rsidR="0859642F">
              <w:rPr>
                <w:rFonts w:cs="Tahoma"/>
                <w:sz w:val="16"/>
                <w:szCs w:val="16"/>
              </w:rPr>
              <w:t>securely</w:t>
            </w:r>
            <w:r w:rsidRPr="026DB13B" w:rsidR="0859642F">
              <w:rPr>
                <w:rFonts w:cs="Tahoma"/>
                <w:sz w:val="16"/>
                <w:szCs w:val="16"/>
              </w:rPr>
              <w:t xml:space="preserve"> </w:t>
            </w:r>
            <w:r w:rsidRPr="026DB13B" w:rsidR="58E5AEE1">
              <w:rPr>
                <w:rFonts w:cs="Tahoma"/>
                <w:sz w:val="16"/>
                <w:szCs w:val="16"/>
              </w:rPr>
              <w:t>all unclaimed certificates</w:t>
            </w:r>
            <w:r w:rsidRPr="026DB13B" w:rsidR="0859642F">
              <w:rPr>
                <w:rFonts w:cs="Tahoma"/>
                <w:sz w:val="16"/>
                <w:szCs w:val="16"/>
              </w:rPr>
              <w:t xml:space="preserve"> </w:t>
            </w:r>
            <w:r w:rsidRPr="026DB13B" w:rsidR="58E5AEE1">
              <w:rPr>
                <w:rFonts w:cs="Tahoma"/>
                <w:sz w:val="16"/>
                <w:szCs w:val="16"/>
              </w:rPr>
              <w:t>for a minimum of 12 months from the date of issue)</w:t>
            </w:r>
          </w:p>
        </w:tc>
        <w:tc>
          <w:tcPr>
            <w:tcW w:w="3402" w:type="dxa"/>
            <w:tcMar/>
          </w:tcPr>
          <w:p w:rsidRPr="00516609" w:rsidR="001221DB" w:rsidP="001221DB" w:rsidRDefault="001221DB" w14:paraId="32D13475" w14:textId="77777777">
            <w:pPr>
              <w:spacing w:before="120" w:after="120"/>
              <w:rPr>
                <w:rFonts w:cs="Tahoma"/>
                <w:sz w:val="20"/>
                <w:szCs w:val="20"/>
              </w:rPr>
            </w:pPr>
            <w:r w:rsidRPr="00516609">
              <w:rPr>
                <w:rFonts w:cs="Tahoma"/>
                <w:sz w:val="20"/>
                <w:szCs w:val="20"/>
              </w:rPr>
              <w:t>Confidential destruction</w:t>
            </w:r>
          </w:p>
        </w:tc>
      </w:tr>
      <w:tr w:rsidRPr="00516609" w:rsidR="001E2F7C" w:rsidTr="026DB13B" w14:paraId="2498DD44" w14:textId="77777777">
        <w:tc>
          <w:tcPr>
            <w:tcW w:w="2263" w:type="dxa"/>
            <w:shd w:val="clear" w:color="auto" w:fill="F2F2F2" w:themeFill="background1" w:themeFillShade="F2"/>
            <w:tcMar/>
          </w:tcPr>
          <w:p w:rsidRPr="00516609" w:rsidR="001221DB" w:rsidP="001221DB" w:rsidRDefault="001221DB" w14:paraId="1CA337A9" w14:textId="77777777">
            <w:pPr>
              <w:spacing w:before="120" w:after="120"/>
              <w:rPr>
                <w:rFonts w:cs="Tahoma"/>
                <w:sz w:val="20"/>
                <w:szCs w:val="20"/>
              </w:rPr>
            </w:pPr>
            <w:r w:rsidRPr="00516609">
              <w:rPr>
                <w:rFonts w:cs="Tahoma"/>
                <w:sz w:val="20"/>
                <w:szCs w:val="20"/>
              </w:rPr>
              <w:t>Certificate destruction information</w:t>
            </w:r>
          </w:p>
        </w:tc>
        <w:tc>
          <w:tcPr>
            <w:tcW w:w="4536" w:type="dxa"/>
            <w:tcMar/>
          </w:tcPr>
          <w:p w:rsidRPr="00516609" w:rsidR="001221DB" w:rsidP="001221DB" w:rsidRDefault="001221DB" w14:paraId="3C9B1ABF" w14:textId="77777777">
            <w:pPr>
              <w:autoSpaceDE w:val="0"/>
              <w:autoSpaceDN w:val="0"/>
              <w:adjustRightInd w:val="0"/>
              <w:spacing w:before="120" w:after="120"/>
              <w:rPr>
                <w:rFonts w:cs="Tahoma"/>
                <w:sz w:val="20"/>
                <w:szCs w:val="20"/>
              </w:rPr>
            </w:pPr>
            <w:r w:rsidRPr="00516609">
              <w:rPr>
                <w:rFonts w:cs="Tahoma"/>
                <w:color w:val="000000"/>
                <w:sz w:val="20"/>
                <w:szCs w:val="20"/>
              </w:rPr>
              <w:t xml:space="preserve">A record of unclaimed certificates that have been destroyed. </w:t>
            </w:r>
          </w:p>
        </w:tc>
        <w:tc>
          <w:tcPr>
            <w:tcW w:w="4820" w:type="dxa"/>
            <w:tcMar/>
          </w:tcPr>
          <w:p w:rsidR="00DA605A" w:rsidP="026DB13B" w:rsidRDefault="001221DB" w14:paraId="5FAE00B2" w14:textId="0EB9E18D">
            <w:pPr>
              <w:spacing w:before="120" w:after="120"/>
              <w:rPr>
                <w:rFonts w:cs="Tahoma"/>
                <w:sz w:val="16"/>
                <w:szCs w:val="16"/>
              </w:rPr>
            </w:pPr>
            <w:r w:rsidRPr="026DB13B" w:rsidR="58E5AEE1">
              <w:rPr>
                <w:rFonts w:cs="Tahoma"/>
                <w:sz w:val="16"/>
                <w:szCs w:val="16"/>
              </w:rPr>
              <w:t>(</w:t>
            </w:r>
            <w:r w:rsidRPr="026DB13B" w:rsidR="58E5AEE1">
              <w:rPr>
                <w:rFonts w:cs="Tahoma"/>
                <w:sz w:val="16"/>
                <w:szCs w:val="16"/>
              </w:rPr>
              <w:t xml:space="preserve">Reference </w:t>
            </w:r>
            <w:hyperlink r:id="Rc2bcdc05188949a6">
              <w:r w:rsidRPr="026DB13B" w:rsidR="58E5AEE1">
                <w:rPr>
                  <w:rStyle w:val="Hyperlink"/>
                  <w:rFonts w:cs="Tahoma"/>
                  <w:color w:val="0070C0"/>
                  <w:sz w:val="16"/>
                  <w:szCs w:val="16"/>
                  <w:u w:val="none"/>
                </w:rPr>
                <w:t>GR</w:t>
              </w:r>
            </w:hyperlink>
            <w:r w:rsidRPr="026DB13B" w:rsidR="58E5AEE1">
              <w:rPr>
                <w:rFonts w:cs="Tahoma"/>
                <w:sz w:val="16"/>
                <w:szCs w:val="16"/>
              </w:rPr>
              <w:t xml:space="preserve"> 5.14:</w:t>
            </w:r>
            <w:r w:rsidRPr="026DB13B" w:rsidR="58E5AEE1">
              <w:rPr>
                <w:rFonts w:cs="Tahoma"/>
                <w:color w:val="595959" w:themeColor="text1" w:themeTint="A6" w:themeShade="FF"/>
                <w:sz w:val="16"/>
                <w:szCs w:val="16"/>
              </w:rPr>
              <w:t xml:space="preserve"> </w:t>
            </w:r>
            <w:r w:rsidRPr="026DB13B" w:rsidR="58E5AEE1">
              <w:rPr>
                <w:rFonts w:cs="Tahoma"/>
                <w:sz w:val="16"/>
                <w:szCs w:val="16"/>
              </w:rPr>
              <w:t xml:space="preserve">…destroy any unclaimed certificates after </w:t>
            </w:r>
            <w:r w:rsidRPr="026DB13B" w:rsidR="58E5AEE1">
              <w:rPr>
                <w:rFonts w:cs="Tahoma"/>
                <w:sz w:val="16"/>
                <w:szCs w:val="16"/>
              </w:rPr>
              <w:t>retaining</w:t>
            </w:r>
            <w:r w:rsidRPr="026DB13B" w:rsidR="58E5AEE1">
              <w:rPr>
                <w:rFonts w:cs="Tahoma"/>
                <w:sz w:val="16"/>
                <w:szCs w:val="16"/>
              </w:rPr>
              <w:t xml:space="preserve"> them for a minimum of 12 months. They must be destroyed in a confidential manner. Centres that do not have a means of destroying certificates confidentially may return them to the respective awarding body. A record of certificates that have been destroyed should be </w:t>
            </w:r>
            <w:r w:rsidRPr="026DB13B" w:rsidR="58E5AEE1">
              <w:rPr>
                <w:rFonts w:cs="Tahoma"/>
                <w:sz w:val="16"/>
                <w:szCs w:val="16"/>
              </w:rPr>
              <w:t>retained</w:t>
            </w:r>
            <w:r w:rsidRPr="026DB13B" w:rsidR="58E5AEE1">
              <w:rPr>
                <w:rFonts w:cs="Tahoma"/>
                <w:sz w:val="16"/>
                <w:szCs w:val="16"/>
              </w:rPr>
              <w:t xml:space="preserve"> for four years from their date of destruction.</w:t>
            </w:r>
            <w:r w:rsidRPr="026DB13B" w:rsidR="0859642F">
              <w:rPr>
                <w:rFonts w:cs="Tahoma"/>
                <w:sz w:val="16"/>
                <w:szCs w:val="16"/>
              </w:rPr>
              <w:t xml:space="preserve"> </w:t>
            </w:r>
            <w:r w:rsidRPr="026DB13B" w:rsidR="0859642F">
              <w:rPr>
                <w:rFonts w:cs="Tahoma"/>
                <w:sz w:val="16"/>
                <w:szCs w:val="16"/>
              </w:rPr>
              <w:t>This record should list the candidate number, the awarding body, the qualification(s</w:t>
            </w:r>
            <w:r w:rsidRPr="026DB13B" w:rsidR="0859642F">
              <w:rPr>
                <w:rFonts w:cs="Tahoma"/>
                <w:sz w:val="16"/>
                <w:szCs w:val="16"/>
              </w:rPr>
              <w:t>)</w:t>
            </w:r>
            <w:r w:rsidRPr="026DB13B" w:rsidR="0859642F">
              <w:rPr>
                <w:rFonts w:cs="Tahoma"/>
                <w:sz w:val="16"/>
                <w:szCs w:val="16"/>
              </w:rPr>
              <w:t xml:space="preserve"> and the examination series.</w:t>
            </w:r>
            <w:r w:rsidRPr="026DB13B" w:rsidR="0859642F">
              <w:rPr>
                <w:rFonts w:cs="Tahoma"/>
                <w:sz w:val="16"/>
                <w:szCs w:val="16"/>
              </w:rPr>
              <w:t xml:space="preserve"> </w:t>
            </w:r>
          </w:p>
          <w:p w:rsidRPr="00516609" w:rsidR="003773CF" w:rsidP="026DB13B" w:rsidRDefault="00DA605A" w14:paraId="1F9CFBAB" w14:textId="30A6338C">
            <w:pPr>
              <w:spacing w:before="120" w:after="120"/>
              <w:rPr>
                <w:rFonts w:cs="Tahoma"/>
                <w:sz w:val="16"/>
                <w:szCs w:val="16"/>
              </w:rPr>
            </w:pPr>
            <w:r w:rsidRPr="026DB13B" w:rsidR="0859642F">
              <w:rPr>
                <w:rFonts w:cs="Tahoma"/>
                <w:sz w:val="16"/>
                <w:szCs w:val="16"/>
              </w:rPr>
              <w:t>C</w:t>
            </w:r>
            <w:r w:rsidRPr="026DB13B" w:rsidR="58E5AEE1">
              <w:rPr>
                <w:rFonts w:cs="Tahoma"/>
                <w:sz w:val="16"/>
                <w:szCs w:val="16"/>
              </w:rPr>
              <w:t>andidates</w:t>
            </w:r>
            <w:r w:rsidRPr="026DB13B" w:rsidR="58E5AEE1">
              <w:rPr>
                <w:rFonts w:cs="Tahoma"/>
                <w:sz w:val="16"/>
                <w:szCs w:val="16"/>
              </w:rPr>
              <w:t xml:space="preserve"> should be informed that some awarding bodies do not offer a replacement certificate service. In such circumstances the awarding body will issue a Certifying Statement of Results</w:t>
            </w:r>
            <w:r w:rsidRPr="026DB13B" w:rsidR="0859642F">
              <w:rPr>
                <w:rFonts w:cs="Tahoma"/>
                <w:sz w:val="16"/>
                <w:szCs w:val="16"/>
              </w:rPr>
              <w:t>...</w:t>
            </w:r>
            <w:r w:rsidRPr="026DB13B" w:rsidR="64763857">
              <w:rPr>
                <w:rFonts w:cs="Tahoma"/>
                <w:sz w:val="16"/>
                <w:szCs w:val="16"/>
              </w:rPr>
              <w:t>)</w:t>
            </w:r>
            <w:r w:rsidRPr="026DB13B" w:rsidR="58E5AEE1">
              <w:rPr>
                <w:rFonts w:cs="Tahoma"/>
                <w:sz w:val="16"/>
                <w:szCs w:val="16"/>
              </w:rPr>
              <w:t xml:space="preserve"> </w:t>
            </w:r>
          </w:p>
        </w:tc>
        <w:tc>
          <w:tcPr>
            <w:tcW w:w="3402" w:type="dxa"/>
            <w:tcMar/>
          </w:tcPr>
          <w:p w:rsidRPr="00516609" w:rsidR="001221DB" w:rsidP="001221DB" w:rsidRDefault="001221DB" w14:paraId="646F8046" w14:textId="77777777">
            <w:pPr>
              <w:spacing w:before="120" w:after="120"/>
              <w:rPr>
                <w:rFonts w:cs="Tahoma"/>
                <w:sz w:val="20"/>
                <w:szCs w:val="20"/>
              </w:rPr>
            </w:pPr>
            <w:r w:rsidRPr="00516609">
              <w:rPr>
                <w:rFonts w:cs="Tahoma"/>
                <w:sz w:val="20"/>
                <w:szCs w:val="20"/>
              </w:rPr>
              <w:t>Confidential destruction</w:t>
            </w:r>
          </w:p>
        </w:tc>
      </w:tr>
      <w:tr w:rsidRPr="002141A2" w:rsidR="001E2F7C" w:rsidTr="026DB13B" w14:paraId="72CCD465" w14:textId="77777777">
        <w:tc>
          <w:tcPr>
            <w:tcW w:w="2263" w:type="dxa"/>
            <w:shd w:val="clear" w:color="auto" w:fill="F2F2F2" w:themeFill="background1" w:themeFillShade="F2"/>
            <w:tcMar/>
          </w:tcPr>
          <w:p w:rsidRPr="00516609" w:rsidR="001221DB" w:rsidP="001221DB" w:rsidRDefault="001221DB" w14:paraId="176D3965" w14:textId="77777777">
            <w:pPr>
              <w:spacing w:before="120" w:after="120"/>
              <w:rPr>
                <w:rFonts w:cs="Tahoma"/>
                <w:sz w:val="20"/>
                <w:szCs w:val="20"/>
              </w:rPr>
            </w:pPr>
            <w:r w:rsidRPr="00516609">
              <w:rPr>
                <w:rFonts w:cs="Tahoma"/>
                <w:sz w:val="20"/>
                <w:szCs w:val="20"/>
              </w:rPr>
              <w:t>Certificate issue information</w:t>
            </w:r>
          </w:p>
        </w:tc>
        <w:tc>
          <w:tcPr>
            <w:tcW w:w="4536" w:type="dxa"/>
            <w:tcMar/>
          </w:tcPr>
          <w:p w:rsidRPr="00516609" w:rsidR="001221DB" w:rsidP="001221DB" w:rsidRDefault="001221DB" w14:paraId="543F9A4D" w14:textId="6A8046A3">
            <w:pPr>
              <w:spacing w:before="120" w:after="120"/>
              <w:rPr>
                <w:rFonts w:cs="Tahoma"/>
                <w:sz w:val="20"/>
                <w:szCs w:val="20"/>
              </w:rPr>
            </w:pPr>
            <w:r w:rsidRPr="00516609">
              <w:rPr>
                <w:rFonts w:cs="Tahoma"/>
                <w:sz w:val="20"/>
                <w:szCs w:val="20"/>
              </w:rPr>
              <w:t>A record of certificates that have been issued.</w:t>
            </w:r>
          </w:p>
        </w:tc>
        <w:tc>
          <w:tcPr>
            <w:tcW w:w="4820" w:type="dxa"/>
            <w:tcMar/>
          </w:tcPr>
          <w:p w:rsidRPr="003773CF" w:rsidR="003773CF" w:rsidP="026DB13B" w:rsidRDefault="001221DB" w14:paraId="270F682C" w14:textId="37CA1FC8">
            <w:pPr>
              <w:spacing w:before="120" w:after="120"/>
              <w:rPr>
                <w:rFonts w:cs="Tahoma"/>
                <w:sz w:val="16"/>
                <w:szCs w:val="16"/>
              </w:rPr>
            </w:pPr>
            <w:r w:rsidRPr="026DB13B" w:rsidR="58E5AEE1">
              <w:rPr>
                <w:rFonts w:cs="Tahoma"/>
                <w:sz w:val="16"/>
                <w:szCs w:val="16"/>
              </w:rPr>
              <w:t xml:space="preserve">(Reference </w:t>
            </w:r>
            <w:hyperlink r:id="R803f680a44e0454c">
              <w:r w:rsidRPr="026DB13B" w:rsidR="58E5AEE1">
                <w:rPr>
                  <w:rStyle w:val="Hyperlink"/>
                  <w:rFonts w:cs="Tahoma"/>
                  <w:color w:val="0070C0"/>
                  <w:sz w:val="16"/>
                  <w:szCs w:val="16"/>
                  <w:u w:val="none"/>
                </w:rPr>
                <w:t>GR</w:t>
              </w:r>
            </w:hyperlink>
            <w:r w:rsidRPr="026DB13B" w:rsidR="58E5AEE1">
              <w:rPr>
                <w:rFonts w:cs="Tahoma"/>
                <w:sz w:val="16"/>
                <w:szCs w:val="16"/>
              </w:rPr>
              <w:t xml:space="preserve"> 5.14:</w:t>
            </w:r>
            <w:r w:rsidRPr="026DB13B" w:rsidR="58E5AEE1">
              <w:rPr>
                <w:rFonts w:cs="Tahoma"/>
                <w:color w:val="595959" w:themeColor="text1" w:themeTint="A6" w:themeShade="FF"/>
                <w:sz w:val="16"/>
                <w:szCs w:val="16"/>
              </w:rPr>
              <w:t xml:space="preserve"> </w:t>
            </w:r>
            <w:r w:rsidRPr="026DB13B" w:rsidR="58E5AEE1">
              <w:rPr>
                <w:rFonts w:cs="Tahoma"/>
                <w:sz w:val="16"/>
                <w:szCs w:val="16"/>
              </w:rPr>
              <w:t>…</w:t>
            </w:r>
            <w:r w:rsidRPr="026DB13B" w:rsidR="4D6438F3">
              <w:rPr>
                <w:rFonts w:cs="Tahoma"/>
                <w:sz w:val="16"/>
                <w:szCs w:val="16"/>
              </w:rPr>
              <w:t xml:space="preserve">obtain and </w:t>
            </w:r>
            <w:r w:rsidRPr="026DB13B" w:rsidR="4D6438F3">
              <w:rPr>
                <w:rFonts w:cs="Tahoma"/>
                <w:sz w:val="16"/>
                <w:szCs w:val="16"/>
              </w:rPr>
              <w:t>maintain</w:t>
            </w:r>
            <w:r w:rsidRPr="026DB13B" w:rsidR="4D6438F3">
              <w:rPr>
                <w:rFonts w:cs="Tahoma"/>
                <w:sz w:val="16"/>
                <w:szCs w:val="16"/>
              </w:rPr>
              <w:t xml:space="preserve"> </w:t>
            </w:r>
            <w:r w:rsidRPr="026DB13B" w:rsidR="4D6438F3">
              <w:rPr>
                <w:rFonts w:cs="Tahoma"/>
                <w:sz w:val="16"/>
                <w:szCs w:val="16"/>
              </w:rPr>
              <w:t>accurate</w:t>
            </w:r>
            <w:r w:rsidRPr="026DB13B" w:rsidR="4D6438F3">
              <w:rPr>
                <w:rFonts w:cs="Tahoma"/>
                <w:sz w:val="16"/>
                <w:szCs w:val="16"/>
              </w:rPr>
              <w:t xml:space="preserve"> candidate contact information to ensure the corre</w:t>
            </w:r>
            <w:r w:rsidRPr="026DB13B" w:rsidR="4D6438F3">
              <w:rPr>
                <w:rFonts w:cs="Tahoma"/>
                <w:sz w:val="16"/>
                <w:szCs w:val="16"/>
              </w:rPr>
              <w:t xml:space="preserve">ct and secure despatch of certificates... </w:t>
            </w:r>
            <w:r w:rsidRPr="026DB13B" w:rsidR="58E5AEE1">
              <w:rPr>
                <w:rFonts w:cs="Tahoma"/>
                <w:sz w:val="16"/>
                <w:szCs w:val="16"/>
              </w:rPr>
              <w:t xml:space="preserve">distribute certificates to </w:t>
            </w:r>
            <w:r w:rsidRPr="026DB13B" w:rsidR="58E5AEE1">
              <w:rPr>
                <w:rFonts w:cs="Tahoma"/>
                <w:b w:val="1"/>
                <w:bCs w:val="1"/>
                <w:sz w:val="16"/>
                <w:szCs w:val="16"/>
              </w:rPr>
              <w:t>all</w:t>
            </w:r>
            <w:r w:rsidRPr="026DB13B" w:rsidR="58E5AEE1">
              <w:rPr>
                <w:rFonts w:cs="Tahoma"/>
                <w:sz w:val="16"/>
                <w:szCs w:val="16"/>
              </w:rPr>
              <w:t xml:space="preserve"> candidates without delay and regardless of any disputes (such as non-payment of fees). Certificates must not be withheld without prior permission from an awarding body which will only be given in very exceptional circumstances. A record should be kept of the certificates that are issued…</w:t>
            </w:r>
            <w:r w:rsidRPr="026DB13B" w:rsidR="37F98EDC">
              <w:rPr>
                <w:rFonts w:cs="Tahoma"/>
                <w:sz w:val="16"/>
                <w:szCs w:val="16"/>
              </w:rPr>
              <w:t>)</w:t>
            </w:r>
            <w:r w:rsidRPr="026DB13B" w:rsidR="58E5AEE1">
              <w:rPr>
                <w:rFonts w:cs="Tahoma"/>
                <w:sz w:val="16"/>
                <w:szCs w:val="16"/>
              </w:rPr>
              <w:t xml:space="preserve"> </w:t>
            </w:r>
          </w:p>
        </w:tc>
        <w:tc>
          <w:tcPr>
            <w:tcW w:w="3402" w:type="dxa"/>
            <w:tcMar/>
          </w:tcPr>
          <w:p w:rsidRPr="00E829A3" w:rsidR="001221DB" w:rsidP="001221DB" w:rsidRDefault="001221DB" w14:paraId="151C1E8D" w14:textId="77777777">
            <w:pPr>
              <w:spacing w:before="120" w:after="120"/>
              <w:rPr>
                <w:rFonts w:cs="Tahoma"/>
                <w:b/>
                <w:sz w:val="20"/>
                <w:szCs w:val="20"/>
              </w:rPr>
            </w:pPr>
          </w:p>
        </w:tc>
      </w:tr>
      <w:tr w:rsidRPr="002141A2" w:rsidR="001E2F7C" w:rsidTr="026DB13B" w14:paraId="5AFA35D5" w14:textId="77777777">
        <w:tc>
          <w:tcPr>
            <w:tcW w:w="2263" w:type="dxa"/>
            <w:shd w:val="clear" w:color="auto" w:fill="F2F2F2" w:themeFill="background1" w:themeFillShade="F2"/>
            <w:tcMar/>
          </w:tcPr>
          <w:p w:rsidRPr="00E829A3" w:rsidR="001221DB" w:rsidP="001221DB" w:rsidRDefault="001221DB" w14:paraId="36FD2A57" w14:textId="4BBCF082">
            <w:pPr>
              <w:spacing w:before="120" w:after="120"/>
              <w:rPr>
                <w:rFonts w:cs="Tahoma"/>
                <w:sz w:val="20"/>
                <w:szCs w:val="20"/>
              </w:rPr>
            </w:pPr>
            <w:r w:rsidRPr="00E829A3">
              <w:rPr>
                <w:rFonts w:cs="Tahoma"/>
                <w:sz w:val="20"/>
                <w:szCs w:val="20"/>
              </w:rPr>
              <w:t>Confidential materials: initial point of delivery logs</w:t>
            </w:r>
          </w:p>
        </w:tc>
        <w:tc>
          <w:tcPr>
            <w:tcW w:w="4536" w:type="dxa"/>
            <w:tcMar/>
          </w:tcPr>
          <w:p w:rsidRPr="00E829A3" w:rsidR="001221DB" w:rsidP="001221DB" w:rsidRDefault="001221DB" w14:paraId="294E2AFE" w14:textId="3F3DF5AB">
            <w:pPr>
              <w:pStyle w:val="Headinglevel1"/>
              <w:spacing w:before="120" w:after="120"/>
              <w:rPr>
                <w:rFonts w:cs="Tahoma"/>
                <w:b w:val="0"/>
                <w:color w:val="auto"/>
                <w:sz w:val="20"/>
                <w:szCs w:val="20"/>
              </w:rPr>
            </w:pPr>
            <w:bookmarkStart w:name="_Hlk520725792" w:id="6"/>
            <w:r w:rsidRPr="00E829A3">
              <w:rPr>
                <w:rFonts w:cs="Tahoma"/>
                <w:b w:val="0"/>
                <w:color w:val="auto"/>
                <w:sz w:val="20"/>
                <w:szCs w:val="20"/>
              </w:rPr>
              <w:t>Logs recording awarding body confidential exam materials received by an authorised member of staff at the initial point of delivery and the secure movement of packages by an authorised member of staff to the secure room for transferal to the centre’s secure storage facility</w:t>
            </w:r>
            <w:bookmarkEnd w:id="6"/>
            <w:r w:rsidRPr="00E829A3">
              <w:rPr>
                <w:rFonts w:cs="Tahoma"/>
                <w:b w:val="0"/>
                <w:color w:val="auto"/>
                <w:sz w:val="20"/>
                <w:szCs w:val="20"/>
              </w:rPr>
              <w:t>.</w:t>
            </w:r>
          </w:p>
        </w:tc>
        <w:tc>
          <w:tcPr>
            <w:tcW w:w="4820" w:type="dxa"/>
            <w:tcMar/>
          </w:tcPr>
          <w:p w:rsidRPr="00E829A3" w:rsidR="001221DB" w:rsidP="001221DB" w:rsidRDefault="001221DB" w14:paraId="36D40E84" w14:textId="77777777">
            <w:pPr>
              <w:spacing w:before="120" w:after="120"/>
              <w:rPr>
                <w:rFonts w:cs="Tahoma"/>
                <w:b/>
                <w:sz w:val="20"/>
                <w:szCs w:val="20"/>
              </w:rPr>
            </w:pPr>
          </w:p>
        </w:tc>
        <w:tc>
          <w:tcPr>
            <w:tcW w:w="3402" w:type="dxa"/>
            <w:tcMar/>
          </w:tcPr>
          <w:p w:rsidRPr="00E829A3" w:rsidR="001221DB" w:rsidP="001221DB" w:rsidRDefault="001221DB" w14:paraId="003DB94C" w14:textId="77777777">
            <w:pPr>
              <w:spacing w:before="120" w:after="120"/>
              <w:rPr>
                <w:rFonts w:cs="Tahoma"/>
                <w:b/>
                <w:sz w:val="20"/>
                <w:szCs w:val="20"/>
              </w:rPr>
            </w:pPr>
          </w:p>
        </w:tc>
      </w:tr>
      <w:tr w:rsidRPr="002141A2" w:rsidR="001E2F7C" w:rsidTr="026DB13B" w14:paraId="2E811517" w14:textId="77777777">
        <w:trPr>
          <w:trHeight w:val="627"/>
        </w:trPr>
        <w:tc>
          <w:tcPr>
            <w:tcW w:w="2263" w:type="dxa"/>
            <w:shd w:val="clear" w:color="auto" w:fill="F2F2F2" w:themeFill="background1" w:themeFillShade="F2"/>
            <w:tcMar/>
          </w:tcPr>
          <w:p w:rsidRPr="00E829A3" w:rsidR="001221DB" w:rsidP="001221DB" w:rsidRDefault="001221DB" w14:paraId="4BF00013" w14:textId="4B133F5C">
            <w:pPr>
              <w:spacing w:before="120" w:after="120"/>
              <w:rPr>
                <w:rFonts w:cs="Tahoma"/>
                <w:sz w:val="20"/>
                <w:szCs w:val="20"/>
              </w:rPr>
            </w:pPr>
            <w:r w:rsidRPr="026DB13B" w:rsidR="58E5AEE1">
              <w:rPr>
                <w:rFonts w:cs="Tahoma"/>
                <w:sz w:val="20"/>
                <w:szCs w:val="20"/>
              </w:rPr>
              <w:t xml:space="preserve">Confidential materials: receipt, secure </w:t>
            </w:r>
            <w:r w:rsidRPr="026DB13B" w:rsidR="58E5AEE1">
              <w:rPr>
                <w:rFonts w:cs="Tahoma"/>
                <w:sz w:val="20"/>
                <w:szCs w:val="20"/>
              </w:rPr>
              <w:t>movement</w:t>
            </w:r>
            <w:r w:rsidRPr="026DB13B" w:rsidR="64763857">
              <w:rPr>
                <w:rFonts w:cs="Tahoma"/>
                <w:sz w:val="20"/>
                <w:szCs w:val="20"/>
              </w:rPr>
              <w:t xml:space="preserve">, </w:t>
            </w:r>
            <w:r w:rsidRPr="026DB13B" w:rsidR="64763857">
              <w:rPr>
                <w:rFonts w:cs="Tahoma"/>
                <w:sz w:val="20"/>
                <w:szCs w:val="20"/>
              </w:rPr>
              <w:t>checking</w:t>
            </w:r>
            <w:r w:rsidRPr="026DB13B" w:rsidR="58E5AEE1">
              <w:rPr>
                <w:rFonts w:cs="Tahoma"/>
                <w:sz w:val="20"/>
                <w:szCs w:val="20"/>
              </w:rPr>
              <w:t xml:space="preserve"> and secure storage logs</w:t>
            </w:r>
          </w:p>
        </w:tc>
        <w:tc>
          <w:tcPr>
            <w:tcW w:w="4536" w:type="dxa"/>
            <w:tcMar/>
          </w:tcPr>
          <w:p w:rsidRPr="00E829A3" w:rsidR="001221DB" w:rsidP="001221DB" w:rsidRDefault="001221DB" w14:paraId="513FBD01" w14:textId="50BE75C6">
            <w:pPr>
              <w:pStyle w:val="Headinglevel2"/>
              <w:spacing w:before="120" w:after="120"/>
              <w:rPr>
                <w:rFonts w:cs="Tahoma"/>
                <w:b w:val="0"/>
                <w:color w:val="auto"/>
                <w:sz w:val="20"/>
                <w:szCs w:val="20"/>
              </w:rPr>
            </w:pPr>
            <w:r w:rsidRPr="00E829A3">
              <w:rPr>
                <w:rFonts w:cs="Tahoma"/>
                <w:b w:val="0"/>
                <w:color w:val="auto"/>
                <w:sz w:val="20"/>
                <w:szCs w:val="20"/>
              </w:rPr>
              <w:lastRenderedPageBreak/>
              <w:t>Logs recording confidential exam materials received</w:t>
            </w:r>
            <w:r w:rsidRPr="003773CF">
              <w:rPr>
                <w:rFonts w:cs="Tahoma"/>
                <w:b w:val="0"/>
                <w:color w:val="auto"/>
                <w:sz w:val="20"/>
                <w:szCs w:val="20"/>
              </w:rPr>
              <w:t xml:space="preserve">, </w:t>
            </w:r>
            <w:r w:rsidRPr="003773CF" w:rsidR="009B0790">
              <w:rPr>
                <w:rFonts w:cs="Tahoma"/>
                <w:b w:val="0"/>
                <w:color w:val="auto"/>
                <w:sz w:val="20"/>
                <w:szCs w:val="20"/>
              </w:rPr>
              <w:t>securely moved,</w:t>
            </w:r>
            <w:r w:rsidR="009B0790">
              <w:rPr>
                <w:rFonts w:cs="Tahoma"/>
                <w:b w:val="0"/>
                <w:color w:val="auto"/>
                <w:sz w:val="20"/>
                <w:szCs w:val="20"/>
              </w:rPr>
              <w:t xml:space="preserve"> </w:t>
            </w:r>
            <w:r w:rsidRPr="00E829A3">
              <w:rPr>
                <w:rFonts w:cs="Tahoma"/>
                <w:b w:val="0"/>
                <w:color w:val="auto"/>
                <w:sz w:val="20"/>
                <w:szCs w:val="20"/>
              </w:rPr>
              <w:t xml:space="preserve">checked and placed in </w:t>
            </w:r>
            <w:r w:rsidRPr="00E829A3">
              <w:rPr>
                <w:rFonts w:cs="Tahoma"/>
                <w:b w:val="0"/>
                <w:color w:val="auto"/>
                <w:sz w:val="20"/>
                <w:szCs w:val="20"/>
              </w:rPr>
              <w:lastRenderedPageBreak/>
              <w:t xml:space="preserve">the secure storage facility by the exams officer (or other authorised member of centre staff) throughout the period the materials are </w:t>
            </w:r>
            <w:r w:rsidRPr="006B5D00">
              <w:rPr>
                <w:rFonts w:cs="Tahoma"/>
                <w:b w:val="0"/>
                <w:color w:val="auto"/>
                <w:sz w:val="20"/>
                <w:szCs w:val="20"/>
              </w:rPr>
              <w:t>confidential</w:t>
            </w:r>
            <w:r w:rsidRPr="006B5D00" w:rsidR="00D877BC">
              <w:rPr>
                <w:rFonts w:cs="Tahoma"/>
                <w:b w:val="0"/>
                <w:color w:val="auto"/>
                <w:sz w:val="20"/>
                <w:szCs w:val="20"/>
              </w:rPr>
              <w:t>.</w:t>
            </w:r>
            <w:r w:rsidRPr="006B5D00" w:rsidR="00226510">
              <w:rPr>
                <w:rFonts w:cs="Tahoma"/>
                <w:b w:val="0"/>
                <w:color w:val="auto"/>
                <w:sz w:val="20"/>
                <w:szCs w:val="20"/>
              </w:rPr>
              <w:t xml:space="preserve"> </w:t>
            </w:r>
            <w:r w:rsidRPr="006B5D00" w:rsidR="00226510">
              <w:rPr>
                <w:rFonts w:cs="Tahoma"/>
                <w:b w:val="0"/>
                <w:color w:val="7F7F7F" w:themeColor="text1" w:themeTint="80"/>
                <w:sz w:val="20"/>
                <w:szCs w:val="20"/>
              </w:rPr>
              <w:t>(Including for example, the handling of</w:t>
            </w:r>
            <w:r w:rsidRPr="006B5D00" w:rsidR="00516609">
              <w:rPr>
                <w:rFonts w:cs="Tahoma"/>
                <w:b w:val="0"/>
                <w:color w:val="7F7F7F" w:themeColor="text1" w:themeTint="80"/>
                <w:sz w:val="20"/>
                <w:szCs w:val="20"/>
              </w:rPr>
              <w:t xml:space="preserve"> confidential</w:t>
            </w:r>
            <w:r w:rsidRPr="006B5D00" w:rsidR="00226510">
              <w:rPr>
                <w:rFonts w:cs="Tahoma"/>
                <w:b w:val="0"/>
                <w:color w:val="7F7F7F" w:themeColor="text1" w:themeTint="80"/>
                <w:sz w:val="20"/>
                <w:szCs w:val="20"/>
              </w:rPr>
              <w:t xml:space="preserve"> </w:t>
            </w:r>
            <w:r w:rsidRPr="006B5D00" w:rsidR="00516609">
              <w:rPr>
                <w:rFonts w:cs="Tahoma"/>
                <w:b w:val="0"/>
                <w:color w:val="7F7F7F" w:themeColor="text1" w:themeTint="80"/>
                <w:sz w:val="20"/>
                <w:szCs w:val="20"/>
              </w:rPr>
              <w:t>MFL Listening materials)</w:t>
            </w:r>
          </w:p>
        </w:tc>
        <w:tc>
          <w:tcPr>
            <w:tcW w:w="4820" w:type="dxa"/>
            <w:tcMar/>
          </w:tcPr>
          <w:p w:rsidRPr="00E829A3" w:rsidR="001221DB" w:rsidP="001221DB" w:rsidRDefault="001221DB" w14:paraId="1542C2FB" w14:textId="77777777">
            <w:pPr>
              <w:spacing w:before="120" w:after="120"/>
              <w:rPr>
                <w:rFonts w:cs="Tahoma"/>
                <w:sz w:val="20"/>
                <w:szCs w:val="20"/>
              </w:rPr>
            </w:pPr>
          </w:p>
        </w:tc>
        <w:tc>
          <w:tcPr>
            <w:tcW w:w="3402" w:type="dxa"/>
            <w:tcMar/>
          </w:tcPr>
          <w:p w:rsidRPr="00E829A3" w:rsidR="001221DB" w:rsidP="001221DB" w:rsidRDefault="001221DB" w14:paraId="3D3ED513" w14:textId="77777777">
            <w:pPr>
              <w:spacing w:before="120" w:after="120"/>
              <w:rPr>
                <w:rFonts w:cs="Tahoma"/>
              </w:rPr>
            </w:pPr>
          </w:p>
        </w:tc>
      </w:tr>
      <w:tr w:rsidRPr="002141A2" w:rsidR="001E2F7C" w:rsidTr="026DB13B" w14:paraId="214775CA" w14:textId="77777777">
        <w:trPr>
          <w:trHeight w:val="627"/>
        </w:trPr>
        <w:tc>
          <w:tcPr>
            <w:tcW w:w="2263" w:type="dxa"/>
            <w:shd w:val="clear" w:color="auto" w:fill="F2F2F2" w:themeFill="background1" w:themeFillShade="F2"/>
            <w:tcMar/>
          </w:tcPr>
          <w:p w:rsidRPr="00516609" w:rsidR="001221DB" w:rsidP="001221DB" w:rsidRDefault="001221DB" w14:paraId="65FBFC3D" w14:textId="05A5B303">
            <w:pPr>
              <w:spacing w:before="120" w:after="120"/>
              <w:rPr>
                <w:rFonts w:cs="Tahoma"/>
                <w:sz w:val="20"/>
                <w:szCs w:val="20"/>
              </w:rPr>
            </w:pPr>
            <w:r w:rsidRPr="00516609">
              <w:rPr>
                <w:rFonts w:cs="Tahoma"/>
                <w:sz w:val="20"/>
                <w:szCs w:val="20"/>
              </w:rPr>
              <w:t>Conflicts of interest records</w:t>
            </w:r>
          </w:p>
        </w:tc>
        <w:tc>
          <w:tcPr>
            <w:tcW w:w="4536" w:type="dxa"/>
            <w:tcMar/>
          </w:tcPr>
          <w:p w:rsidRPr="00516609" w:rsidR="001221DB" w:rsidP="001221DB" w:rsidRDefault="001221DB" w14:paraId="0F08A4AD" w14:textId="252F0E4D">
            <w:pPr>
              <w:pStyle w:val="Headinglevel2"/>
              <w:spacing w:before="120" w:after="120"/>
              <w:rPr>
                <w:rFonts w:cs="Tahoma"/>
                <w:b w:val="0"/>
                <w:color w:val="auto"/>
                <w:sz w:val="20"/>
                <w:szCs w:val="20"/>
              </w:rPr>
            </w:pPr>
            <w:r w:rsidRPr="00516609">
              <w:rPr>
                <w:rFonts w:cs="Tahoma"/>
                <w:b w:val="0"/>
                <w:color w:val="auto"/>
                <w:sz w:val="20"/>
                <w:szCs w:val="20"/>
              </w:rPr>
              <w:t>Records demonstrating the management of conflicts of interest</w:t>
            </w:r>
            <w:r w:rsidRPr="00516609" w:rsidR="00D877BC">
              <w:rPr>
                <w:rFonts w:cs="Tahoma"/>
                <w:b w:val="0"/>
                <w:color w:val="auto"/>
                <w:sz w:val="20"/>
                <w:szCs w:val="20"/>
              </w:rPr>
              <w:t>.</w:t>
            </w:r>
          </w:p>
        </w:tc>
        <w:tc>
          <w:tcPr>
            <w:tcW w:w="4820" w:type="dxa"/>
            <w:tcMar/>
          </w:tcPr>
          <w:p w:rsidRPr="00AC2E74" w:rsidR="009B3616" w:rsidP="009B3616" w:rsidRDefault="001221DB" w14:paraId="59A245A1" w14:textId="28B267BF">
            <w:pPr>
              <w:spacing w:before="120" w:after="120"/>
              <w:rPr>
                <w:rFonts w:cs="Tahoma"/>
                <w:sz w:val="16"/>
                <w:szCs w:val="16"/>
              </w:rPr>
            </w:pPr>
            <w:r w:rsidRPr="00516609">
              <w:rPr>
                <w:rFonts w:cs="Tahoma"/>
                <w:sz w:val="16"/>
                <w:szCs w:val="16"/>
              </w:rPr>
              <w:t xml:space="preserve">(Reference </w:t>
            </w:r>
            <w:hyperlink w:history="1" r:id="rId20">
              <w:r w:rsidRPr="00516609">
                <w:rPr>
                  <w:rStyle w:val="Hyperlink"/>
                  <w:rFonts w:cs="Tahoma"/>
                  <w:color w:val="0070C0"/>
                  <w:sz w:val="16"/>
                  <w:szCs w:val="16"/>
                  <w:u w:val="none"/>
                </w:rPr>
                <w:t>GR</w:t>
              </w:r>
            </w:hyperlink>
            <w:r w:rsidRPr="00516609">
              <w:rPr>
                <w:rFonts w:cs="Tahoma"/>
                <w:sz w:val="16"/>
                <w:szCs w:val="16"/>
              </w:rPr>
              <w:t xml:space="preserve"> 5.3:</w:t>
            </w:r>
            <w:r w:rsidRPr="00516609">
              <w:rPr>
                <w:rFonts w:cs="Tahoma"/>
                <w:color w:val="595959" w:themeColor="text1" w:themeTint="A6"/>
                <w:sz w:val="16"/>
                <w:szCs w:val="16"/>
              </w:rPr>
              <w:t xml:space="preserve"> </w:t>
            </w:r>
            <w:r w:rsidRPr="00516609">
              <w:rPr>
                <w:rFonts w:cs="Tahoma"/>
                <w:sz w:val="16"/>
                <w:szCs w:val="16"/>
              </w:rPr>
              <w:t>…The records may be inspected by a JCQ Centre Inspector and/or awarding body staff. They might be requested in the event of concerns being reported to an awarding body. The records must be retained until the deadline for reviews of marking has passed or until any appeal, malpractice or other results enquiry has been completed, whichever is later.)</w:t>
            </w:r>
          </w:p>
        </w:tc>
        <w:tc>
          <w:tcPr>
            <w:tcW w:w="3402" w:type="dxa"/>
            <w:tcMar/>
          </w:tcPr>
          <w:p w:rsidRPr="00E829A3" w:rsidR="001221DB" w:rsidP="001221DB" w:rsidRDefault="001221DB" w14:paraId="415627F3" w14:textId="77777777">
            <w:pPr>
              <w:spacing w:before="120" w:after="120"/>
              <w:rPr>
                <w:rFonts w:cs="Tahoma"/>
              </w:rPr>
            </w:pPr>
          </w:p>
        </w:tc>
      </w:tr>
      <w:tr w:rsidRPr="002141A2" w:rsidR="001E2F7C" w:rsidTr="026DB13B" w14:paraId="75AF784A" w14:textId="77777777">
        <w:tc>
          <w:tcPr>
            <w:tcW w:w="2263" w:type="dxa"/>
            <w:shd w:val="clear" w:color="auto" w:fill="F2F2F2" w:themeFill="background1" w:themeFillShade="F2"/>
            <w:tcMar/>
          </w:tcPr>
          <w:p w:rsidRPr="00E829A3" w:rsidR="001221DB" w:rsidP="001221DB" w:rsidRDefault="001221DB" w14:paraId="2912EF5E" w14:textId="77777777">
            <w:pPr>
              <w:spacing w:before="120" w:after="120"/>
              <w:rPr>
                <w:rFonts w:cs="Tahoma"/>
                <w:sz w:val="20"/>
                <w:szCs w:val="20"/>
              </w:rPr>
            </w:pPr>
            <w:r w:rsidRPr="00E829A3">
              <w:rPr>
                <w:rFonts w:cs="Tahoma"/>
                <w:sz w:val="20"/>
                <w:szCs w:val="20"/>
              </w:rPr>
              <w:t>Dispatch logs</w:t>
            </w:r>
          </w:p>
        </w:tc>
        <w:tc>
          <w:tcPr>
            <w:tcW w:w="4536" w:type="dxa"/>
            <w:tcMar/>
          </w:tcPr>
          <w:p w:rsidRPr="00E829A3" w:rsidR="001221DB" w:rsidP="001221DB" w:rsidRDefault="001221DB" w14:paraId="5675C516" w14:textId="19446343">
            <w:pPr>
              <w:spacing w:before="120" w:after="120"/>
              <w:rPr>
                <w:rFonts w:cs="Tahoma"/>
                <w:b/>
                <w:sz w:val="20"/>
                <w:szCs w:val="20"/>
              </w:rPr>
            </w:pPr>
            <w:r w:rsidRPr="00E829A3">
              <w:rPr>
                <w:rFonts w:cs="Tahoma"/>
                <w:sz w:val="20"/>
                <w:szCs w:val="20"/>
              </w:rPr>
              <w:t>Proof of</w:t>
            </w:r>
            <w:r w:rsidRPr="00E829A3">
              <w:rPr>
                <w:rFonts w:cs="Tahoma"/>
                <w:b/>
                <w:sz w:val="20"/>
                <w:szCs w:val="20"/>
              </w:rPr>
              <w:t xml:space="preserve"> </w:t>
            </w:r>
            <w:r w:rsidRPr="00E829A3">
              <w:rPr>
                <w:rFonts w:cs="Tahoma"/>
                <w:sz w:val="20"/>
                <w:szCs w:val="20"/>
              </w:rPr>
              <w:t xml:space="preserve">dispatch of exam script packages to awarding body examiners covered by the </w:t>
            </w:r>
            <w:hyperlink w:history="1" r:id="rId21">
              <w:r w:rsidRPr="007E5AE6">
                <w:rPr>
                  <w:rStyle w:val="Hyperlink"/>
                  <w:rFonts w:cs="Tahoma"/>
                  <w:color w:val="0070C0"/>
                  <w:sz w:val="18"/>
                  <w:szCs w:val="18"/>
                  <w:u w:val="none"/>
                </w:rPr>
                <w:t>DfE (Standards &amp; Testing Agency) yellow label service</w:t>
              </w:r>
            </w:hyperlink>
            <w:r w:rsidR="00D877BC">
              <w:rPr>
                <w:rStyle w:val="Hyperlink"/>
                <w:rFonts w:cs="Tahoma"/>
                <w:color w:val="0070C0"/>
                <w:sz w:val="18"/>
                <w:szCs w:val="18"/>
                <w:u w:val="none"/>
              </w:rPr>
              <w:t xml:space="preserve"> </w:t>
            </w:r>
            <w:r w:rsidRPr="003773CF" w:rsidR="00D877BC">
              <w:rPr>
                <w:rStyle w:val="Hyperlink"/>
                <w:color w:val="595959" w:themeColor="text1" w:themeTint="A6"/>
                <w:sz w:val="18"/>
                <w:szCs w:val="18"/>
                <w:u w:val="none"/>
              </w:rPr>
              <w:t>(England only)</w:t>
            </w:r>
            <w:r w:rsidRPr="003773CF" w:rsidR="00D877BC">
              <w:rPr>
                <w:rStyle w:val="Hyperlink"/>
                <w:color w:val="auto"/>
                <w:sz w:val="18"/>
                <w:szCs w:val="18"/>
                <w:u w:val="none"/>
              </w:rPr>
              <w:t>.</w:t>
            </w:r>
          </w:p>
        </w:tc>
        <w:tc>
          <w:tcPr>
            <w:tcW w:w="4820" w:type="dxa"/>
            <w:tcMar/>
          </w:tcPr>
          <w:p w:rsidRPr="00E829A3" w:rsidR="001221DB" w:rsidP="001221DB" w:rsidRDefault="001221DB" w14:paraId="7F16B1F5" w14:textId="77777777">
            <w:pPr>
              <w:spacing w:before="120" w:after="120"/>
              <w:rPr>
                <w:rFonts w:cs="Tahoma"/>
                <w:b/>
                <w:sz w:val="20"/>
                <w:szCs w:val="20"/>
              </w:rPr>
            </w:pPr>
            <w:r w:rsidRPr="00E829A3">
              <w:rPr>
                <w:rFonts w:cs="Tahoma"/>
                <w:color w:val="7F7F7F" w:themeColor="text1" w:themeTint="80"/>
                <w:sz w:val="20"/>
                <w:szCs w:val="20"/>
              </w:rPr>
              <w:t xml:space="preserve"> </w:t>
            </w:r>
          </w:p>
        </w:tc>
        <w:tc>
          <w:tcPr>
            <w:tcW w:w="3402" w:type="dxa"/>
            <w:tcMar/>
          </w:tcPr>
          <w:p w:rsidRPr="00E829A3" w:rsidR="001221DB" w:rsidP="001221DB" w:rsidRDefault="001221DB" w14:paraId="24B60375" w14:textId="77777777">
            <w:pPr>
              <w:spacing w:before="120" w:after="120"/>
              <w:rPr>
                <w:rFonts w:cs="Tahoma"/>
                <w:b/>
                <w:sz w:val="20"/>
                <w:szCs w:val="20"/>
              </w:rPr>
            </w:pPr>
          </w:p>
        </w:tc>
      </w:tr>
      <w:tr w:rsidRPr="002141A2" w:rsidR="001E2F7C" w:rsidTr="026DB13B" w14:paraId="0A2459CA" w14:textId="77777777">
        <w:trPr>
          <w:trHeight w:val="627"/>
        </w:trPr>
        <w:tc>
          <w:tcPr>
            <w:tcW w:w="2263" w:type="dxa"/>
            <w:shd w:val="clear" w:color="auto" w:fill="F2F2F2" w:themeFill="background1" w:themeFillShade="F2"/>
            <w:tcMar/>
          </w:tcPr>
          <w:p w:rsidRPr="00E829A3" w:rsidR="001221DB" w:rsidP="001221DB" w:rsidRDefault="001221DB" w14:paraId="67A6B873" w14:textId="77777777">
            <w:pPr>
              <w:spacing w:before="120" w:after="120"/>
              <w:rPr>
                <w:rFonts w:cs="Tahoma"/>
                <w:sz w:val="20"/>
                <w:szCs w:val="20"/>
              </w:rPr>
            </w:pPr>
            <w:r w:rsidRPr="00E829A3">
              <w:rPr>
                <w:rFonts w:cs="Tahoma"/>
                <w:sz w:val="20"/>
                <w:szCs w:val="20"/>
              </w:rPr>
              <w:t>Entry information</w:t>
            </w:r>
          </w:p>
        </w:tc>
        <w:tc>
          <w:tcPr>
            <w:tcW w:w="4536" w:type="dxa"/>
            <w:tcMar/>
          </w:tcPr>
          <w:p w:rsidRPr="00E829A3" w:rsidR="001221DB" w:rsidP="001221DB" w:rsidRDefault="001221DB" w14:paraId="01FF0081" w14:textId="77777777">
            <w:pPr>
              <w:spacing w:before="120" w:after="120"/>
              <w:rPr>
                <w:rFonts w:cs="Tahoma"/>
                <w:b/>
                <w:color w:val="7F7F7F" w:themeColor="text1" w:themeTint="80"/>
                <w:sz w:val="20"/>
                <w:szCs w:val="20"/>
              </w:rPr>
            </w:pPr>
            <w:r w:rsidRPr="00E829A3">
              <w:rPr>
                <w:rFonts w:cs="Tahoma"/>
                <w:color w:val="7F7F7F" w:themeColor="text1" w:themeTint="80"/>
                <w:sz w:val="20"/>
                <w:szCs w:val="20"/>
              </w:rPr>
              <w:t>Any hard copy information relating to candidates’ entries.</w:t>
            </w:r>
          </w:p>
        </w:tc>
        <w:tc>
          <w:tcPr>
            <w:tcW w:w="4820" w:type="dxa"/>
            <w:tcMar/>
          </w:tcPr>
          <w:p w:rsidRPr="00E829A3" w:rsidR="001221DB" w:rsidP="001221DB" w:rsidRDefault="001221DB" w14:paraId="2EC2F77B" w14:textId="77777777">
            <w:pPr>
              <w:spacing w:before="120" w:after="120"/>
              <w:rPr>
                <w:rFonts w:cs="Tahoma"/>
                <w:b/>
                <w:color w:val="7F7F7F" w:themeColor="text1" w:themeTint="80"/>
                <w:sz w:val="20"/>
                <w:szCs w:val="20"/>
              </w:rPr>
            </w:pPr>
            <w:r w:rsidRPr="00E829A3">
              <w:rPr>
                <w:rFonts w:cs="Tahoma"/>
                <w:color w:val="7F7F7F" w:themeColor="text1" w:themeTint="80"/>
                <w:sz w:val="20"/>
                <w:szCs w:val="20"/>
              </w:rPr>
              <w:t xml:space="preserve"> </w:t>
            </w:r>
          </w:p>
        </w:tc>
        <w:tc>
          <w:tcPr>
            <w:tcW w:w="3402" w:type="dxa"/>
            <w:tcMar/>
          </w:tcPr>
          <w:p w:rsidRPr="00E829A3" w:rsidR="001221DB" w:rsidP="001221DB" w:rsidRDefault="001221DB" w14:paraId="089D0062" w14:textId="77777777">
            <w:pPr>
              <w:spacing w:before="120" w:after="120"/>
              <w:rPr>
                <w:rFonts w:cs="Tahoma"/>
                <w:b/>
                <w:color w:val="7F7F7F" w:themeColor="text1" w:themeTint="80"/>
                <w:sz w:val="20"/>
                <w:szCs w:val="20"/>
              </w:rPr>
            </w:pPr>
            <w:r w:rsidRPr="00E829A3">
              <w:rPr>
                <w:rFonts w:cs="Tahoma"/>
                <w:color w:val="7F7F7F" w:themeColor="text1" w:themeTint="80"/>
                <w:sz w:val="20"/>
                <w:szCs w:val="20"/>
              </w:rPr>
              <w:t xml:space="preserve"> </w:t>
            </w:r>
          </w:p>
        </w:tc>
      </w:tr>
      <w:tr w:rsidRPr="00720BE9" w:rsidR="001E2F7C" w:rsidTr="026DB13B" w14:paraId="3A2E2179" w14:textId="77777777">
        <w:trPr>
          <w:trHeight w:val="627"/>
        </w:trPr>
        <w:tc>
          <w:tcPr>
            <w:tcW w:w="2263" w:type="dxa"/>
            <w:shd w:val="clear" w:color="auto" w:fill="F2F2F2" w:themeFill="background1" w:themeFillShade="F2"/>
            <w:tcMar/>
          </w:tcPr>
          <w:p w:rsidRPr="00E829A3" w:rsidR="001221DB" w:rsidP="001221DB" w:rsidRDefault="001221DB" w14:paraId="2F9557FA" w14:textId="77777777">
            <w:pPr>
              <w:spacing w:before="120" w:after="120"/>
              <w:rPr>
                <w:rFonts w:cs="Tahoma"/>
                <w:sz w:val="20"/>
                <w:szCs w:val="20"/>
              </w:rPr>
            </w:pPr>
            <w:r w:rsidRPr="00E829A3">
              <w:rPr>
                <w:rFonts w:cs="Tahoma"/>
                <w:sz w:val="20"/>
                <w:szCs w:val="20"/>
              </w:rPr>
              <w:t>Exam question papers</w:t>
            </w:r>
          </w:p>
        </w:tc>
        <w:tc>
          <w:tcPr>
            <w:tcW w:w="4536" w:type="dxa"/>
            <w:tcMar/>
          </w:tcPr>
          <w:p w:rsidRPr="00E829A3" w:rsidR="001221DB" w:rsidP="001221DB" w:rsidRDefault="001221DB" w14:paraId="0F5CD123" w14:textId="77777777">
            <w:pPr>
              <w:spacing w:before="120" w:after="120"/>
              <w:rPr>
                <w:rFonts w:cs="Tahoma"/>
                <w:color w:val="7F7F7F" w:themeColor="text1" w:themeTint="80"/>
                <w:sz w:val="20"/>
                <w:szCs w:val="20"/>
              </w:rPr>
            </w:pPr>
            <w:r w:rsidRPr="00E829A3">
              <w:rPr>
                <w:rFonts w:cs="Tahoma"/>
                <w:color w:val="000000"/>
                <w:sz w:val="20"/>
                <w:szCs w:val="20"/>
              </w:rPr>
              <w:t>Question papers for timetabled written exams.</w:t>
            </w:r>
          </w:p>
        </w:tc>
        <w:tc>
          <w:tcPr>
            <w:tcW w:w="4820" w:type="dxa"/>
            <w:tcMar/>
          </w:tcPr>
          <w:p w:rsidRPr="00516609" w:rsidR="006B5D00" w:rsidP="006B5D00" w:rsidRDefault="001221DB" w14:paraId="11D49BA9" w14:textId="65616D2C">
            <w:pPr>
              <w:tabs>
                <w:tab w:val="left" w:pos="1287"/>
              </w:tabs>
              <w:spacing w:before="120"/>
              <w:rPr>
                <w:rFonts w:cs="Tahoma"/>
                <w:sz w:val="16"/>
                <w:szCs w:val="16"/>
              </w:rPr>
            </w:pPr>
            <w:r w:rsidRPr="026DB13B" w:rsidR="58E5AEE1">
              <w:rPr>
                <w:rFonts w:cs="Tahoma"/>
                <w:sz w:val="16"/>
                <w:szCs w:val="16"/>
              </w:rPr>
              <w:t xml:space="preserve">(Reference </w:t>
            </w:r>
            <w:hyperlink r:id="Rc5a3387dc4f94936">
              <w:r w:rsidRPr="026DB13B" w:rsidR="58E5AEE1">
                <w:rPr>
                  <w:rStyle w:val="Hyperlink"/>
                  <w:rFonts w:cs="Tahoma"/>
                  <w:color w:val="0070C0"/>
                  <w:sz w:val="16"/>
                  <w:szCs w:val="16"/>
                  <w:u w:val="none"/>
                </w:rPr>
                <w:t>ICE</w:t>
              </w:r>
            </w:hyperlink>
            <w:r w:rsidRPr="026DB13B" w:rsidR="58E5AEE1">
              <w:rPr>
                <w:rFonts w:cs="Tahoma"/>
                <w:sz w:val="16"/>
                <w:szCs w:val="16"/>
              </w:rPr>
              <w:t xml:space="preserve"> 31: </w:t>
            </w:r>
            <w:r w:rsidRPr="026DB13B" w:rsidR="64763857">
              <w:rPr>
                <w:rFonts w:cs="Tahoma"/>
                <w:sz w:val="16"/>
                <w:szCs w:val="16"/>
              </w:rPr>
              <w:t>Unused question papers must not be released to any individual until 24 hours after the awarding body’s published finishing time for the examination. Where a candidate is sitting an examination scheduled for the afternoon session on the following morning under an overnight supervision arrangement, unused question papers for that examination must not be released to any individual until the candidate has completed that examination.</w:t>
            </w:r>
            <w:r w:rsidRPr="026DB13B" w:rsidR="64763857">
              <w:rPr>
                <w:rFonts w:cs="Tahoma"/>
                <w:sz w:val="16"/>
                <w:szCs w:val="16"/>
              </w:rPr>
              <w:t>)</w:t>
            </w:r>
            <w:r w:rsidRPr="026DB13B" w:rsidR="64763857">
              <w:rPr>
                <w:rFonts w:cs="Tahoma"/>
                <w:sz w:val="16"/>
                <w:szCs w:val="16"/>
              </w:rPr>
              <w:t xml:space="preserve"> </w:t>
            </w:r>
          </w:p>
          <w:p w:rsidRPr="006B5D00" w:rsidR="006B5D00" w:rsidP="026DB13B" w:rsidRDefault="001221DB" w14:paraId="0D8311D9" w14:textId="77777777">
            <w:pPr>
              <w:spacing w:before="120" w:after="120"/>
              <w:rPr>
                <w:rFonts w:cs="Tahoma"/>
                <w:sz w:val="16"/>
                <w:szCs w:val="16"/>
              </w:rPr>
            </w:pPr>
            <w:r w:rsidRPr="026DB13B" w:rsidR="58E5AEE1">
              <w:rPr>
                <w:rFonts w:cs="Tahoma"/>
                <w:sz w:val="16"/>
                <w:szCs w:val="16"/>
              </w:rPr>
              <w:t xml:space="preserve">(Reference </w:t>
            </w:r>
            <w:hyperlink r:id="R55f18e6a997d48a0">
              <w:r w:rsidRPr="026DB13B" w:rsidR="58E5AEE1">
                <w:rPr>
                  <w:rStyle w:val="Hyperlink"/>
                  <w:rFonts w:cs="Tahoma"/>
                  <w:color w:val="0070C0"/>
                  <w:sz w:val="16"/>
                  <w:szCs w:val="16"/>
                  <w:u w:val="none"/>
                </w:rPr>
                <w:t>GR</w:t>
              </w:r>
            </w:hyperlink>
            <w:r w:rsidRPr="026DB13B" w:rsidR="58E5AEE1">
              <w:rPr>
                <w:rFonts w:cs="Tahoma"/>
                <w:sz w:val="16"/>
                <w:szCs w:val="16"/>
              </w:rPr>
              <w:t xml:space="preserve"> 6.13: …</w:t>
            </w:r>
            <w:r w:rsidRPr="026DB13B" w:rsidR="64763857">
              <w:rPr>
                <w:rFonts w:cs="Tahoma"/>
                <w:sz w:val="16"/>
                <w:szCs w:val="16"/>
              </w:rPr>
              <w:t xml:space="preserve">For confidentiality purposes, unused question papers must not be released to any individual for use </w:t>
            </w:r>
            <w:r w:rsidRPr="026DB13B" w:rsidR="64763857">
              <w:rPr>
                <w:rFonts w:cs="Tahoma"/>
                <w:sz w:val="16"/>
                <w:szCs w:val="16"/>
              </w:rPr>
              <w:t>in accordance with</w:t>
            </w:r>
            <w:r w:rsidRPr="026DB13B" w:rsidR="64763857">
              <w:rPr>
                <w:rFonts w:cs="Tahoma"/>
                <w:sz w:val="16"/>
                <w:szCs w:val="16"/>
              </w:rPr>
              <w:t xml:space="preserve"> paragraph 6.12 until 24 hours after the awarding body’s published finishing time for the examination. Where a candidate is sitting an examination scheduled for the afternoon session on the following morning with an overnight supervision arrangement, unused question papers for that examination must not be released to any individual until the candidate has completed that examination.</w:t>
            </w:r>
            <w:r w:rsidRPr="026DB13B" w:rsidR="64763857">
              <w:rPr>
                <w:rFonts w:cs="Tahoma"/>
                <w:sz w:val="16"/>
                <w:szCs w:val="16"/>
              </w:rPr>
              <w:t xml:space="preserve"> </w:t>
            </w:r>
          </w:p>
          <w:p w:rsidRPr="00C359C5" w:rsidR="001221DB" w:rsidP="009B3616" w:rsidRDefault="001221DB" w14:paraId="53DDF632" w14:textId="65A61CA8">
            <w:pPr>
              <w:spacing w:before="120" w:after="120"/>
              <w:rPr>
                <w:rFonts w:cs="Tahoma"/>
                <w:iCs/>
                <w:sz w:val="16"/>
                <w:szCs w:val="16"/>
              </w:rPr>
            </w:pPr>
            <w:r w:rsidRPr="00C359C5">
              <w:rPr>
                <w:rFonts w:cs="Tahoma"/>
                <w:iCs/>
                <w:sz w:val="16"/>
                <w:szCs w:val="16"/>
              </w:rPr>
              <w:t>This does not restrict access to question papers by authorised centre personnel for the purpose of conducting examinations</w:t>
            </w:r>
            <w:r w:rsidR="006B5D00">
              <w:rPr>
                <w:rFonts w:cs="Tahoma"/>
                <w:iCs/>
                <w:sz w:val="16"/>
                <w:szCs w:val="16"/>
              </w:rPr>
              <w:t>.)</w:t>
            </w:r>
            <w:r w:rsidRPr="00C359C5">
              <w:rPr>
                <w:rFonts w:cs="Tahoma"/>
                <w:iCs/>
                <w:sz w:val="16"/>
                <w:szCs w:val="16"/>
              </w:rPr>
              <w:t xml:space="preserve">    </w:t>
            </w:r>
          </w:p>
        </w:tc>
        <w:tc>
          <w:tcPr>
            <w:tcW w:w="3402" w:type="dxa"/>
            <w:tcMar/>
          </w:tcPr>
          <w:p w:rsidRPr="00E829A3" w:rsidR="001221DB" w:rsidP="001221DB" w:rsidRDefault="001221DB" w14:paraId="053AC1EC" w14:textId="2E71D9BE">
            <w:pPr>
              <w:spacing w:before="120" w:after="120"/>
              <w:rPr>
                <w:rFonts w:cs="Tahoma"/>
                <w:color w:val="7F7F7F" w:themeColor="text1" w:themeTint="80"/>
                <w:sz w:val="20"/>
                <w:szCs w:val="20"/>
              </w:rPr>
            </w:pPr>
            <w:r w:rsidRPr="00E829A3">
              <w:rPr>
                <w:rFonts w:cs="Tahoma"/>
                <w:color w:val="7F7F7F" w:themeColor="text1" w:themeTint="80"/>
                <w:sz w:val="20"/>
                <w:szCs w:val="20"/>
              </w:rPr>
              <w:t>Issued to subject staff</w:t>
            </w:r>
          </w:p>
        </w:tc>
      </w:tr>
      <w:tr w:rsidRPr="00720BE9" w:rsidR="001E2F7C" w:rsidTr="026DB13B" w14:paraId="2E2AB122" w14:textId="77777777">
        <w:trPr>
          <w:trHeight w:val="627"/>
        </w:trPr>
        <w:tc>
          <w:tcPr>
            <w:tcW w:w="2263" w:type="dxa"/>
            <w:shd w:val="clear" w:color="auto" w:fill="F2F2F2" w:themeFill="background1" w:themeFillShade="F2"/>
            <w:tcMar/>
          </w:tcPr>
          <w:p w:rsidRPr="00E829A3" w:rsidR="001221DB" w:rsidP="001221DB" w:rsidRDefault="001221DB" w14:paraId="16C6F547" w14:textId="77777777">
            <w:pPr>
              <w:spacing w:before="120" w:after="120"/>
              <w:rPr>
                <w:rFonts w:cs="Tahoma"/>
                <w:sz w:val="20"/>
                <w:szCs w:val="20"/>
              </w:rPr>
            </w:pPr>
            <w:r w:rsidRPr="00E829A3">
              <w:rPr>
                <w:rFonts w:cs="Tahoma"/>
                <w:sz w:val="20"/>
                <w:szCs w:val="20"/>
              </w:rPr>
              <w:t>Exam room checklists</w:t>
            </w:r>
          </w:p>
        </w:tc>
        <w:tc>
          <w:tcPr>
            <w:tcW w:w="4536" w:type="dxa"/>
            <w:tcMar/>
          </w:tcPr>
          <w:p w:rsidRPr="00E829A3" w:rsidR="001221DB" w:rsidP="001221DB" w:rsidRDefault="001221DB" w14:paraId="69BC61DB" w14:textId="46F6062E">
            <w:pPr>
              <w:spacing w:before="120" w:after="120"/>
              <w:rPr>
                <w:rFonts w:cs="Tahoma"/>
                <w:color w:val="7F7F7F" w:themeColor="text1" w:themeTint="80"/>
                <w:sz w:val="20"/>
                <w:szCs w:val="20"/>
              </w:rPr>
            </w:pPr>
            <w:r w:rsidRPr="00E829A3">
              <w:rPr>
                <w:rFonts w:cs="Tahoma"/>
                <w:sz w:val="20"/>
                <w:szCs w:val="20"/>
              </w:rPr>
              <w:t>Checklists confirming exam room conditions and invigilation arrangements for each exam session.</w:t>
            </w:r>
          </w:p>
        </w:tc>
        <w:tc>
          <w:tcPr>
            <w:tcW w:w="4820" w:type="dxa"/>
            <w:tcMar/>
          </w:tcPr>
          <w:p w:rsidRPr="00E829A3" w:rsidR="001221DB" w:rsidP="001221DB" w:rsidRDefault="001221DB" w14:paraId="3F90BE0E" w14:textId="60BB0FA9">
            <w:pPr>
              <w:spacing w:before="120" w:after="120"/>
              <w:rPr>
                <w:rFonts w:cs="Tahoma"/>
                <w:sz w:val="20"/>
                <w:szCs w:val="20"/>
              </w:rPr>
            </w:pPr>
          </w:p>
        </w:tc>
        <w:tc>
          <w:tcPr>
            <w:tcW w:w="3402" w:type="dxa"/>
            <w:tcMar/>
          </w:tcPr>
          <w:p w:rsidRPr="00E829A3" w:rsidR="001221DB" w:rsidP="001221DB" w:rsidRDefault="001221DB" w14:paraId="2ED7F6FA" w14:textId="77777777">
            <w:pPr>
              <w:spacing w:before="120" w:after="120"/>
              <w:rPr>
                <w:rFonts w:cs="Tahoma"/>
                <w:color w:val="7F7F7F" w:themeColor="text1" w:themeTint="80"/>
                <w:sz w:val="20"/>
                <w:szCs w:val="20"/>
              </w:rPr>
            </w:pPr>
          </w:p>
        </w:tc>
      </w:tr>
      <w:tr w:rsidRPr="00720BE9" w:rsidR="001E2F7C" w:rsidTr="026DB13B" w14:paraId="6833433E" w14:textId="77777777">
        <w:trPr>
          <w:trHeight w:val="627"/>
        </w:trPr>
        <w:tc>
          <w:tcPr>
            <w:tcW w:w="2263" w:type="dxa"/>
            <w:shd w:val="clear" w:color="auto" w:fill="F2F2F2" w:themeFill="background1" w:themeFillShade="F2"/>
            <w:tcMar/>
          </w:tcPr>
          <w:p w:rsidRPr="00E829A3" w:rsidR="001221DB" w:rsidP="001221DB" w:rsidRDefault="001221DB" w14:paraId="36DA36CD" w14:textId="77777777">
            <w:pPr>
              <w:spacing w:before="120" w:after="120"/>
              <w:rPr>
                <w:rFonts w:cs="Tahoma"/>
                <w:sz w:val="20"/>
                <w:szCs w:val="20"/>
              </w:rPr>
            </w:pPr>
            <w:r w:rsidRPr="00E829A3">
              <w:rPr>
                <w:rFonts w:cs="Tahoma"/>
                <w:sz w:val="20"/>
                <w:szCs w:val="20"/>
              </w:rPr>
              <w:lastRenderedPageBreak/>
              <w:t xml:space="preserve">Exam room incident logs </w:t>
            </w:r>
          </w:p>
        </w:tc>
        <w:tc>
          <w:tcPr>
            <w:tcW w:w="4536" w:type="dxa"/>
            <w:tcMar/>
          </w:tcPr>
          <w:p w:rsidRPr="00E829A3" w:rsidR="001221DB" w:rsidP="001221DB" w:rsidRDefault="001221DB" w14:paraId="6C751AF4" w14:textId="390A0D3D">
            <w:pPr>
              <w:spacing w:before="120" w:after="120"/>
              <w:rPr>
                <w:rFonts w:cs="Tahoma"/>
                <w:sz w:val="20"/>
                <w:szCs w:val="20"/>
              </w:rPr>
            </w:pPr>
            <w:r w:rsidRPr="00E829A3">
              <w:rPr>
                <w:rFonts w:cs="Tahoma"/>
                <w:sz w:val="20"/>
                <w:szCs w:val="20"/>
              </w:rPr>
              <w:t>Logs recording any incidents or irregularities in exam rooms for each exam session.</w:t>
            </w:r>
          </w:p>
        </w:tc>
        <w:tc>
          <w:tcPr>
            <w:tcW w:w="4820" w:type="dxa"/>
            <w:tcMar/>
          </w:tcPr>
          <w:p w:rsidRPr="00E829A3" w:rsidR="001221DB" w:rsidP="001221DB" w:rsidRDefault="001221DB" w14:paraId="63980397" w14:textId="77777777">
            <w:pPr>
              <w:spacing w:before="120" w:after="120"/>
              <w:rPr>
                <w:rFonts w:cs="Tahoma"/>
                <w:color w:val="7F7F7F" w:themeColor="text1" w:themeTint="80"/>
                <w:sz w:val="20"/>
                <w:szCs w:val="20"/>
              </w:rPr>
            </w:pPr>
          </w:p>
        </w:tc>
        <w:tc>
          <w:tcPr>
            <w:tcW w:w="3402" w:type="dxa"/>
            <w:tcMar/>
          </w:tcPr>
          <w:p w:rsidRPr="00E829A3" w:rsidR="001221DB" w:rsidP="001221DB" w:rsidRDefault="001221DB" w14:paraId="59CEA8EC" w14:textId="77777777">
            <w:pPr>
              <w:spacing w:before="120" w:after="120"/>
              <w:rPr>
                <w:rFonts w:cs="Tahoma"/>
                <w:color w:val="7F7F7F" w:themeColor="text1" w:themeTint="80"/>
                <w:sz w:val="20"/>
                <w:szCs w:val="20"/>
              </w:rPr>
            </w:pPr>
          </w:p>
        </w:tc>
      </w:tr>
      <w:tr w:rsidRPr="002141A2" w:rsidR="001E2F7C" w:rsidTr="026DB13B" w14:paraId="36D3752C" w14:textId="77777777">
        <w:tc>
          <w:tcPr>
            <w:tcW w:w="2263" w:type="dxa"/>
            <w:shd w:val="clear" w:color="auto" w:fill="F2F2F2" w:themeFill="background1" w:themeFillShade="F2"/>
            <w:tcMar/>
          </w:tcPr>
          <w:p w:rsidRPr="00516609" w:rsidR="001221DB" w:rsidP="001221DB" w:rsidRDefault="001221DB" w14:paraId="11A795BE" w14:textId="77777777">
            <w:pPr>
              <w:spacing w:before="120" w:after="120"/>
              <w:rPr>
                <w:rFonts w:cs="Tahoma"/>
                <w:sz w:val="20"/>
                <w:szCs w:val="20"/>
              </w:rPr>
            </w:pPr>
            <w:r w:rsidRPr="00516609">
              <w:rPr>
                <w:rFonts w:cs="Tahoma"/>
                <w:sz w:val="20"/>
                <w:szCs w:val="20"/>
              </w:rPr>
              <w:t>Exam stationery</w:t>
            </w:r>
          </w:p>
        </w:tc>
        <w:tc>
          <w:tcPr>
            <w:tcW w:w="4536" w:type="dxa"/>
            <w:tcMar/>
          </w:tcPr>
          <w:p w:rsidRPr="00516609" w:rsidR="001221DB" w:rsidP="001221DB" w:rsidRDefault="001221DB" w14:paraId="652842EF" w14:textId="07389A00">
            <w:pPr>
              <w:pStyle w:val="Default"/>
              <w:spacing w:before="120" w:after="120"/>
              <w:rPr>
                <w:sz w:val="20"/>
                <w:szCs w:val="20"/>
              </w:rPr>
            </w:pPr>
            <w:r w:rsidRPr="00516609">
              <w:rPr>
                <w:sz w:val="20"/>
                <w:szCs w:val="20"/>
              </w:rPr>
              <w:t>Awarding body exam stationery provided solely for the purpose of external exams.</w:t>
            </w:r>
          </w:p>
        </w:tc>
        <w:tc>
          <w:tcPr>
            <w:tcW w:w="4820" w:type="dxa"/>
            <w:tcMar/>
          </w:tcPr>
          <w:p w:rsidRPr="00516609" w:rsidR="001221DB" w:rsidP="026DB13B" w:rsidRDefault="001221DB" w14:paraId="196893CB" w14:textId="2FF4562F">
            <w:pPr>
              <w:spacing w:before="120" w:after="120"/>
              <w:rPr>
                <w:rFonts w:cs="Tahoma"/>
                <w:sz w:val="16"/>
                <w:szCs w:val="16"/>
              </w:rPr>
            </w:pPr>
            <w:r w:rsidRPr="026DB13B" w:rsidR="58E5AEE1">
              <w:rPr>
                <w:rFonts w:cs="Tahoma"/>
                <w:sz w:val="16"/>
                <w:szCs w:val="16"/>
              </w:rPr>
              <w:t>(</w:t>
            </w:r>
            <w:r w:rsidRPr="026DB13B" w:rsidR="58E5AEE1">
              <w:rPr>
                <w:rFonts w:cs="Tahoma"/>
                <w:sz w:val="16"/>
                <w:szCs w:val="16"/>
              </w:rPr>
              <w:t xml:space="preserve">Reference </w:t>
            </w:r>
            <w:hyperlink r:id="Rb184fa92eee646a3">
              <w:r w:rsidRPr="026DB13B" w:rsidR="58E5AEE1">
                <w:rPr>
                  <w:rStyle w:val="Hyperlink"/>
                  <w:rFonts w:cs="Tahoma"/>
                  <w:color w:val="0070C0"/>
                  <w:sz w:val="16"/>
                  <w:szCs w:val="16"/>
                  <w:u w:val="none"/>
                </w:rPr>
                <w:t>ICE</w:t>
              </w:r>
            </w:hyperlink>
            <w:r w:rsidRPr="026DB13B" w:rsidR="58E5AEE1">
              <w:rPr>
                <w:rFonts w:cs="Tahoma"/>
                <w:sz w:val="16"/>
                <w:szCs w:val="16"/>
              </w:rPr>
              <w:t xml:space="preserve"> 30: </w:t>
            </w:r>
            <w:r w:rsidRPr="026DB13B" w:rsidR="58E5AEE1">
              <w:rPr>
                <w:rFonts w:cs="Tahoma"/>
                <w:sz w:val="16"/>
                <w:szCs w:val="16"/>
              </w:rPr>
              <w:t xml:space="preserve">…return unused stationery to the secure storage facility or secure room until needed for a future examination. Surplus stationery must not be used for internal school tests, mock </w:t>
            </w:r>
            <w:r w:rsidRPr="026DB13B" w:rsidR="58E5AEE1">
              <w:rPr>
                <w:rFonts w:cs="Tahoma"/>
                <w:sz w:val="16"/>
                <w:szCs w:val="16"/>
              </w:rPr>
              <w:t>examinations</w:t>
            </w:r>
            <w:r w:rsidRPr="026DB13B" w:rsidR="58E5AEE1">
              <w:rPr>
                <w:rFonts w:cs="Tahoma"/>
                <w:sz w:val="16"/>
                <w:szCs w:val="16"/>
              </w:rPr>
              <w:t xml:space="preserve"> and non-examination assessme</w:t>
            </w:r>
            <w:r w:rsidRPr="026DB13B" w:rsidR="58E5AEE1">
              <w:rPr>
                <w:rFonts w:cs="Tahoma"/>
                <w:sz w:val="16"/>
                <w:szCs w:val="16"/>
              </w:rPr>
              <w:t xml:space="preserve">nts… </w:t>
            </w:r>
            <w:r w:rsidRPr="026DB13B" w:rsidR="58E5AEE1">
              <w:rPr>
                <w:rFonts w:cs="Tahoma"/>
                <w:sz w:val="16"/>
                <w:szCs w:val="16"/>
              </w:rPr>
              <w:t xml:space="preserve">confidentially </w:t>
            </w:r>
            <w:r w:rsidRPr="026DB13B" w:rsidR="4A09BDD9">
              <w:rPr>
                <w:rFonts w:cs="Tahoma"/>
                <w:sz w:val="16"/>
                <w:szCs w:val="16"/>
              </w:rPr>
              <w:t>destroy</w:t>
            </w:r>
            <w:r w:rsidRPr="026DB13B" w:rsidR="4A09BDD9">
              <w:rPr>
                <w:rFonts w:cs="Tahoma"/>
                <w:sz w:val="16"/>
                <w:szCs w:val="16"/>
              </w:rPr>
              <w:t xml:space="preserve"> </w:t>
            </w:r>
            <w:r w:rsidRPr="026DB13B" w:rsidR="58E5AEE1">
              <w:rPr>
                <w:rFonts w:cs="Tahoma"/>
                <w:sz w:val="16"/>
                <w:szCs w:val="16"/>
              </w:rPr>
              <w:t>a</w:t>
            </w:r>
            <w:r w:rsidRPr="026DB13B" w:rsidR="58E5AEE1">
              <w:rPr>
                <w:rFonts w:cs="Tahoma"/>
                <w:sz w:val="16"/>
                <w:szCs w:val="16"/>
              </w:rPr>
              <w:t>ny out-of-date stationery.)</w:t>
            </w:r>
          </w:p>
        </w:tc>
        <w:tc>
          <w:tcPr>
            <w:tcW w:w="3402" w:type="dxa"/>
            <w:tcMar/>
          </w:tcPr>
          <w:p w:rsidRPr="00E829A3" w:rsidR="001221DB" w:rsidP="001221DB" w:rsidRDefault="001221DB" w14:paraId="5BFA9282" w14:textId="18943353">
            <w:pPr>
              <w:spacing w:before="120" w:after="120"/>
              <w:rPr>
                <w:rFonts w:cs="Tahoma"/>
                <w:sz w:val="20"/>
                <w:szCs w:val="20"/>
              </w:rPr>
            </w:pPr>
            <w:r w:rsidRPr="00516609">
              <w:rPr>
                <w:rFonts w:cs="Tahoma"/>
                <w:sz w:val="20"/>
                <w:szCs w:val="20"/>
              </w:rPr>
              <w:t>Confidential destruction</w:t>
            </w:r>
          </w:p>
        </w:tc>
      </w:tr>
      <w:tr w:rsidRPr="002141A2" w:rsidR="001E2F7C" w:rsidTr="026DB13B" w14:paraId="35408D4B" w14:textId="77777777">
        <w:tc>
          <w:tcPr>
            <w:tcW w:w="2263" w:type="dxa"/>
            <w:shd w:val="clear" w:color="auto" w:fill="F2F2F2" w:themeFill="background1" w:themeFillShade="F2"/>
            <w:tcMar/>
          </w:tcPr>
          <w:p w:rsidRPr="00E829A3" w:rsidR="001221DB" w:rsidP="001221DB" w:rsidRDefault="001221DB" w14:paraId="6942DAB2" w14:textId="77777777">
            <w:pPr>
              <w:spacing w:before="120" w:after="120"/>
              <w:rPr>
                <w:rFonts w:cs="Tahoma"/>
                <w:sz w:val="20"/>
                <w:szCs w:val="20"/>
              </w:rPr>
            </w:pPr>
            <w:r w:rsidRPr="00E829A3">
              <w:rPr>
                <w:rFonts w:cs="Tahoma"/>
                <w:sz w:val="20"/>
                <w:szCs w:val="20"/>
              </w:rPr>
              <w:t>Examiner reports</w:t>
            </w:r>
          </w:p>
        </w:tc>
        <w:tc>
          <w:tcPr>
            <w:tcW w:w="4536" w:type="dxa"/>
            <w:tcMar/>
          </w:tcPr>
          <w:p w:rsidRPr="00E829A3" w:rsidR="001221DB" w:rsidP="001221DB" w:rsidRDefault="001221DB" w14:paraId="44CCC3F8" w14:textId="77777777">
            <w:pPr>
              <w:spacing w:before="120" w:after="120"/>
              <w:rPr>
                <w:rFonts w:cs="Tahoma"/>
                <w:sz w:val="20"/>
                <w:szCs w:val="20"/>
              </w:rPr>
            </w:pPr>
            <w:r w:rsidRPr="00E829A3">
              <w:rPr>
                <w:rFonts w:cs="Tahoma"/>
                <w:sz w:val="20"/>
                <w:szCs w:val="20"/>
              </w:rPr>
              <w:t xml:space="preserve"> </w:t>
            </w:r>
          </w:p>
        </w:tc>
        <w:tc>
          <w:tcPr>
            <w:tcW w:w="4820" w:type="dxa"/>
            <w:tcMar/>
          </w:tcPr>
          <w:p w:rsidRPr="00E829A3" w:rsidR="001221DB" w:rsidP="001221DB" w:rsidRDefault="001221DB" w14:paraId="7E86CABF" w14:textId="3E8DBD7F">
            <w:pPr>
              <w:spacing w:before="120" w:after="120"/>
              <w:rPr>
                <w:rFonts w:cs="Tahoma"/>
                <w:b/>
                <w:sz w:val="20"/>
                <w:szCs w:val="20"/>
              </w:rPr>
            </w:pPr>
            <w:r w:rsidRPr="00E829A3">
              <w:rPr>
                <w:rFonts w:cs="Tahoma"/>
                <w:color w:val="7F7F7F" w:themeColor="text1" w:themeTint="80"/>
                <w:sz w:val="20"/>
                <w:szCs w:val="20"/>
              </w:rPr>
              <w:t>(Where/if provided) To be immediately provided to head of department as records owner.</w:t>
            </w:r>
          </w:p>
        </w:tc>
        <w:tc>
          <w:tcPr>
            <w:tcW w:w="3402" w:type="dxa"/>
            <w:tcMar/>
          </w:tcPr>
          <w:p w:rsidRPr="00E829A3" w:rsidR="001221DB" w:rsidP="001221DB" w:rsidRDefault="001221DB" w14:paraId="141CF06F" w14:textId="77777777">
            <w:pPr>
              <w:spacing w:before="120" w:after="120"/>
              <w:rPr>
                <w:rFonts w:cs="Tahoma"/>
                <w:b/>
                <w:sz w:val="20"/>
                <w:szCs w:val="20"/>
              </w:rPr>
            </w:pPr>
          </w:p>
        </w:tc>
      </w:tr>
      <w:tr w:rsidRPr="002141A2" w:rsidR="001E2F7C" w:rsidTr="026DB13B" w14:paraId="52A28282" w14:textId="77777777">
        <w:tc>
          <w:tcPr>
            <w:tcW w:w="2263" w:type="dxa"/>
            <w:shd w:val="clear" w:color="auto" w:fill="F2F2F2" w:themeFill="background1" w:themeFillShade="F2"/>
            <w:tcMar/>
          </w:tcPr>
          <w:p w:rsidRPr="00E829A3" w:rsidR="001221DB" w:rsidP="001221DB" w:rsidRDefault="001221DB" w14:paraId="08794E37" w14:textId="77777777">
            <w:pPr>
              <w:spacing w:before="120" w:after="120"/>
              <w:rPr>
                <w:rFonts w:cs="Tahoma"/>
                <w:sz w:val="20"/>
                <w:szCs w:val="20"/>
              </w:rPr>
            </w:pPr>
            <w:r w:rsidRPr="00E829A3">
              <w:rPr>
                <w:rFonts w:cs="Tahoma"/>
                <w:sz w:val="20"/>
                <w:szCs w:val="20"/>
              </w:rPr>
              <w:t>Finance information</w:t>
            </w:r>
          </w:p>
        </w:tc>
        <w:tc>
          <w:tcPr>
            <w:tcW w:w="4536" w:type="dxa"/>
            <w:tcMar/>
          </w:tcPr>
          <w:p w:rsidRPr="00E829A3" w:rsidR="001221DB" w:rsidP="001221DB" w:rsidRDefault="001221DB" w14:paraId="30BA50E6" w14:textId="77777777">
            <w:pPr>
              <w:spacing w:before="120" w:after="120"/>
              <w:rPr>
                <w:rFonts w:cs="Tahoma"/>
                <w:b/>
                <w:color w:val="7F7F7F" w:themeColor="text1" w:themeTint="80"/>
                <w:sz w:val="20"/>
                <w:szCs w:val="20"/>
              </w:rPr>
            </w:pPr>
            <w:r w:rsidRPr="00E829A3">
              <w:rPr>
                <w:rFonts w:cs="Tahoma"/>
                <w:color w:val="7F7F7F" w:themeColor="text1" w:themeTint="80"/>
                <w:sz w:val="20"/>
                <w:szCs w:val="20"/>
              </w:rPr>
              <w:t>Copy invoices for exams-related fees.</w:t>
            </w:r>
          </w:p>
        </w:tc>
        <w:tc>
          <w:tcPr>
            <w:tcW w:w="4820" w:type="dxa"/>
            <w:tcMar/>
          </w:tcPr>
          <w:p w:rsidRPr="00E829A3" w:rsidR="001221DB" w:rsidP="001221DB" w:rsidRDefault="001221DB" w14:paraId="76BE54E1" w14:textId="77777777">
            <w:pPr>
              <w:spacing w:before="120" w:after="120"/>
              <w:rPr>
                <w:rFonts w:cs="Tahoma"/>
                <w:b/>
                <w:sz w:val="20"/>
                <w:szCs w:val="20"/>
              </w:rPr>
            </w:pPr>
            <w:r w:rsidRPr="00E829A3">
              <w:rPr>
                <w:rFonts w:cs="Tahoma"/>
                <w:color w:val="7F7F7F" w:themeColor="text1" w:themeTint="80"/>
                <w:sz w:val="20"/>
                <w:szCs w:val="20"/>
              </w:rPr>
              <w:t>To be returned to Finance department as records owner at the end of the academic year.</w:t>
            </w:r>
          </w:p>
        </w:tc>
        <w:tc>
          <w:tcPr>
            <w:tcW w:w="3402" w:type="dxa"/>
            <w:tcMar/>
          </w:tcPr>
          <w:p w:rsidRPr="00E829A3" w:rsidR="001221DB" w:rsidP="001221DB" w:rsidRDefault="001221DB" w14:paraId="7ECB26F5" w14:textId="77777777">
            <w:pPr>
              <w:spacing w:before="120" w:after="120"/>
              <w:rPr>
                <w:rFonts w:cs="Tahoma"/>
                <w:b/>
                <w:sz w:val="20"/>
                <w:szCs w:val="20"/>
              </w:rPr>
            </w:pPr>
          </w:p>
        </w:tc>
      </w:tr>
      <w:tr w:rsidRPr="002141A2" w:rsidR="001E2F7C" w:rsidTr="026DB13B" w14:paraId="6AFDEF72" w14:textId="77777777">
        <w:tc>
          <w:tcPr>
            <w:tcW w:w="2263" w:type="dxa"/>
            <w:shd w:val="clear" w:color="auto" w:fill="F2F2F2" w:themeFill="background1" w:themeFillShade="F2"/>
            <w:tcMar/>
          </w:tcPr>
          <w:p w:rsidRPr="003773CF" w:rsidR="00DF47B6" w:rsidP="001221DB" w:rsidRDefault="00DF47B6" w14:paraId="28D83F61" w14:textId="61A5082D">
            <w:pPr>
              <w:spacing w:before="120" w:after="120"/>
              <w:rPr>
                <w:rFonts w:cs="Tahoma"/>
                <w:sz w:val="20"/>
                <w:szCs w:val="20"/>
              </w:rPr>
            </w:pPr>
            <w:r w:rsidRPr="003773CF">
              <w:rPr>
                <w:rFonts w:cs="Tahoma"/>
                <w:sz w:val="20"/>
                <w:szCs w:val="20"/>
              </w:rPr>
              <w:t>Handling secure electronic materials logs</w:t>
            </w:r>
          </w:p>
        </w:tc>
        <w:tc>
          <w:tcPr>
            <w:tcW w:w="4536" w:type="dxa"/>
            <w:tcMar/>
          </w:tcPr>
          <w:p w:rsidRPr="003773CF" w:rsidR="00DF47B6" w:rsidP="001221DB" w:rsidRDefault="004E45CA" w14:paraId="0B04422F" w14:textId="3CF4C1CB">
            <w:pPr>
              <w:spacing w:before="120" w:after="120"/>
              <w:rPr>
                <w:rFonts w:cs="Tahoma"/>
                <w:sz w:val="20"/>
                <w:szCs w:val="20"/>
              </w:rPr>
            </w:pPr>
            <w:r w:rsidRPr="003773CF">
              <w:rPr>
                <w:sz w:val="20"/>
                <w:szCs w:val="20"/>
              </w:rPr>
              <w:t xml:space="preserve">(Where used by the centre) </w:t>
            </w:r>
            <w:r w:rsidRPr="003773CF" w:rsidR="00DF47B6">
              <w:rPr>
                <w:sz w:val="20"/>
                <w:szCs w:val="20"/>
              </w:rPr>
              <w:t>Logs recording the arrangements applied when handling secure electronic materials provided to the centre and accessed by the exams officer</w:t>
            </w:r>
            <w:r w:rsidRPr="003773CF">
              <w:rPr>
                <w:sz w:val="20"/>
                <w:szCs w:val="20"/>
              </w:rPr>
              <w:t xml:space="preserve"> </w:t>
            </w:r>
            <w:r w:rsidRPr="003773CF">
              <w:rPr>
                <w:rFonts w:cs="Tahoma"/>
                <w:sz w:val="20"/>
                <w:szCs w:val="20"/>
              </w:rPr>
              <w:t>(or other authorised member of centre staff)</w:t>
            </w:r>
          </w:p>
        </w:tc>
        <w:tc>
          <w:tcPr>
            <w:tcW w:w="4820" w:type="dxa"/>
            <w:tcMar/>
          </w:tcPr>
          <w:p w:rsidRPr="00E829A3" w:rsidR="00DF47B6" w:rsidP="001221DB" w:rsidRDefault="00DF47B6" w14:paraId="3D6BC5AA" w14:textId="77777777">
            <w:pPr>
              <w:spacing w:before="120" w:after="120"/>
              <w:rPr>
                <w:rFonts w:cs="Tahoma"/>
                <w:color w:val="7F7F7F" w:themeColor="text1" w:themeTint="80"/>
                <w:sz w:val="20"/>
                <w:szCs w:val="20"/>
              </w:rPr>
            </w:pPr>
          </w:p>
        </w:tc>
        <w:tc>
          <w:tcPr>
            <w:tcW w:w="3402" w:type="dxa"/>
            <w:tcMar/>
          </w:tcPr>
          <w:p w:rsidRPr="00E829A3" w:rsidR="00DF47B6" w:rsidP="001221DB" w:rsidRDefault="00DF47B6" w14:paraId="6A8AD443" w14:textId="77777777">
            <w:pPr>
              <w:spacing w:before="120" w:after="120"/>
              <w:rPr>
                <w:rFonts w:cs="Tahoma"/>
                <w:b/>
                <w:sz w:val="20"/>
                <w:szCs w:val="20"/>
              </w:rPr>
            </w:pPr>
          </w:p>
        </w:tc>
      </w:tr>
      <w:tr w:rsidRPr="002141A2" w:rsidR="001E2F7C" w:rsidTr="026DB13B" w14:paraId="0EE9A1D0" w14:textId="77777777">
        <w:tc>
          <w:tcPr>
            <w:tcW w:w="2263" w:type="dxa"/>
            <w:shd w:val="clear" w:color="auto" w:fill="F2F2F2" w:themeFill="background1" w:themeFillShade="F2"/>
            <w:tcMar/>
          </w:tcPr>
          <w:p w:rsidRPr="00E829A3" w:rsidR="001221DB" w:rsidP="001221DB" w:rsidRDefault="001221DB" w14:paraId="3F7598A8" w14:textId="77777777">
            <w:pPr>
              <w:spacing w:before="120" w:after="120"/>
              <w:rPr>
                <w:rFonts w:cs="Tahoma"/>
                <w:sz w:val="20"/>
                <w:szCs w:val="20"/>
              </w:rPr>
            </w:pPr>
            <w:r w:rsidRPr="00E829A3">
              <w:rPr>
                <w:rFonts w:cs="Tahoma"/>
                <w:sz w:val="20"/>
                <w:szCs w:val="20"/>
              </w:rPr>
              <w:t>Invigilation arrangements</w:t>
            </w:r>
          </w:p>
        </w:tc>
        <w:tc>
          <w:tcPr>
            <w:tcW w:w="4536" w:type="dxa"/>
            <w:tcMar/>
          </w:tcPr>
          <w:p w:rsidRPr="00E829A3" w:rsidR="001221DB" w:rsidP="001221DB" w:rsidRDefault="001221DB" w14:paraId="1D6E404C" w14:textId="77777777">
            <w:pPr>
              <w:spacing w:before="120" w:after="120"/>
              <w:rPr>
                <w:rFonts w:cs="Tahoma"/>
                <w:sz w:val="20"/>
                <w:szCs w:val="20"/>
              </w:rPr>
            </w:pPr>
            <w:r w:rsidRPr="00E829A3">
              <w:rPr>
                <w:rFonts w:cs="Tahoma"/>
                <w:sz w:val="20"/>
                <w:szCs w:val="20"/>
              </w:rPr>
              <w:t xml:space="preserve">See </w:t>
            </w:r>
            <w:r w:rsidRPr="00E829A3">
              <w:rPr>
                <w:rFonts w:cs="Tahoma"/>
                <w:i/>
                <w:sz w:val="20"/>
                <w:szCs w:val="20"/>
              </w:rPr>
              <w:t>Exam room checklists</w:t>
            </w:r>
          </w:p>
        </w:tc>
        <w:tc>
          <w:tcPr>
            <w:tcW w:w="4820" w:type="dxa"/>
            <w:tcMar/>
          </w:tcPr>
          <w:p w:rsidRPr="00E829A3" w:rsidR="001221DB" w:rsidP="001221DB" w:rsidRDefault="001221DB" w14:paraId="29A5603A" w14:textId="77777777">
            <w:pPr>
              <w:spacing w:before="120" w:after="120"/>
              <w:rPr>
                <w:rFonts w:cs="Tahoma"/>
                <w:color w:val="7F7F7F" w:themeColor="text1" w:themeTint="80"/>
                <w:sz w:val="20"/>
                <w:szCs w:val="20"/>
              </w:rPr>
            </w:pPr>
          </w:p>
        </w:tc>
        <w:tc>
          <w:tcPr>
            <w:tcW w:w="3402" w:type="dxa"/>
            <w:tcMar/>
          </w:tcPr>
          <w:p w:rsidRPr="00E829A3" w:rsidR="001221DB" w:rsidP="001221DB" w:rsidRDefault="001221DB" w14:paraId="486968E3" w14:textId="77777777">
            <w:pPr>
              <w:spacing w:before="120" w:after="120"/>
              <w:rPr>
                <w:rFonts w:cs="Tahoma"/>
                <w:b/>
                <w:sz w:val="20"/>
                <w:szCs w:val="20"/>
              </w:rPr>
            </w:pPr>
          </w:p>
        </w:tc>
      </w:tr>
      <w:tr w:rsidRPr="002141A2" w:rsidR="001E2F7C" w:rsidTr="026DB13B" w14:paraId="5108DC62" w14:textId="77777777">
        <w:tc>
          <w:tcPr>
            <w:tcW w:w="2263" w:type="dxa"/>
            <w:shd w:val="clear" w:color="auto" w:fill="F2F2F2" w:themeFill="background1" w:themeFillShade="F2"/>
            <w:tcMar/>
          </w:tcPr>
          <w:p w:rsidRPr="00516609" w:rsidR="001221DB" w:rsidP="001221DB" w:rsidRDefault="001221DB" w14:paraId="366DBAC9" w14:textId="641BEB30">
            <w:pPr>
              <w:spacing w:before="120" w:after="120"/>
              <w:rPr>
                <w:rFonts w:cs="Tahoma"/>
                <w:sz w:val="20"/>
                <w:szCs w:val="20"/>
              </w:rPr>
            </w:pPr>
            <w:r w:rsidRPr="00516609">
              <w:rPr>
                <w:rFonts w:cs="Tahoma"/>
                <w:sz w:val="20"/>
                <w:szCs w:val="20"/>
              </w:rPr>
              <w:t>Invigilator and facilitator training records</w:t>
            </w:r>
          </w:p>
        </w:tc>
        <w:tc>
          <w:tcPr>
            <w:tcW w:w="4536" w:type="dxa"/>
            <w:tcMar/>
          </w:tcPr>
          <w:p w:rsidRPr="00516609" w:rsidR="001221DB" w:rsidP="001221DB" w:rsidRDefault="001221DB" w14:paraId="2AA37D00" w14:textId="77777777">
            <w:pPr>
              <w:pStyle w:val="NormalWeb"/>
              <w:rPr>
                <w:rFonts w:ascii="Tahoma" w:hAnsi="Tahoma" w:cs="Tahoma"/>
                <w:color w:val="7F7F7F" w:themeColor="text1" w:themeTint="80"/>
                <w:sz w:val="20"/>
                <w:szCs w:val="20"/>
              </w:rPr>
            </w:pPr>
          </w:p>
        </w:tc>
        <w:tc>
          <w:tcPr>
            <w:tcW w:w="4820" w:type="dxa"/>
            <w:tcMar/>
          </w:tcPr>
          <w:p w:rsidRPr="00A34622" w:rsidR="00FE7B5D" w:rsidP="00FE7B5D" w:rsidRDefault="001221DB" w14:paraId="5CFF2384" w14:textId="0811E7FD">
            <w:pPr>
              <w:spacing w:before="120" w:after="120"/>
              <w:rPr>
                <w:rFonts w:cs="Tahoma"/>
                <w:iCs/>
                <w:sz w:val="16"/>
                <w:szCs w:val="16"/>
              </w:rPr>
            </w:pPr>
            <w:r w:rsidRPr="00516609">
              <w:rPr>
                <w:rFonts w:cs="Tahoma"/>
                <w:iCs/>
                <w:sz w:val="16"/>
                <w:szCs w:val="16"/>
              </w:rPr>
              <w:t xml:space="preserve">(Reference </w:t>
            </w:r>
            <w:hyperlink w:history="1" r:id="rId25">
              <w:r w:rsidRPr="00516609">
                <w:rPr>
                  <w:rStyle w:val="Hyperlink"/>
                  <w:rFonts w:cs="Tahoma"/>
                  <w:iCs/>
                  <w:color w:val="0070C0"/>
                  <w:sz w:val="16"/>
                  <w:szCs w:val="16"/>
                  <w:u w:val="none"/>
                </w:rPr>
                <w:t>ICE</w:t>
              </w:r>
            </w:hyperlink>
            <w:r w:rsidRPr="00516609">
              <w:rPr>
                <w:rFonts w:cs="Tahoma"/>
                <w:iCs/>
                <w:sz w:val="16"/>
                <w:szCs w:val="16"/>
              </w:rPr>
              <w:t xml:space="preserve"> 12: A record of the content of the training given to invigilators and those facilitating an access arrangement for a candidate under examination conditions must be available for inspection and retained on file until the deadline for reviews of marking has passed or until any appeal, malpractice or other results enquiry has been completed, whichever is later.)</w:t>
            </w:r>
          </w:p>
        </w:tc>
        <w:tc>
          <w:tcPr>
            <w:tcW w:w="3402" w:type="dxa"/>
            <w:tcMar/>
          </w:tcPr>
          <w:p w:rsidRPr="00E829A3" w:rsidR="001221DB" w:rsidP="001221DB" w:rsidRDefault="001221DB" w14:paraId="430279D6" w14:textId="77777777">
            <w:pPr>
              <w:spacing w:before="120" w:after="120"/>
              <w:rPr>
                <w:rFonts w:cs="Tahoma"/>
                <w:b/>
                <w:sz w:val="20"/>
                <w:szCs w:val="20"/>
              </w:rPr>
            </w:pPr>
          </w:p>
        </w:tc>
      </w:tr>
      <w:tr w:rsidRPr="002141A2" w:rsidR="001E2F7C" w:rsidTr="026DB13B" w14:paraId="081FDCB7" w14:textId="77777777">
        <w:tc>
          <w:tcPr>
            <w:tcW w:w="2263" w:type="dxa"/>
            <w:shd w:val="clear" w:color="auto" w:fill="F2F2F2" w:themeFill="background1" w:themeFillShade="F2"/>
            <w:tcMar/>
          </w:tcPr>
          <w:p w:rsidRPr="00E829A3" w:rsidR="001221DB" w:rsidP="001221DB" w:rsidRDefault="001221DB" w14:paraId="2D6C9C99" w14:textId="77777777">
            <w:pPr>
              <w:spacing w:before="120" w:after="120"/>
              <w:rPr>
                <w:rFonts w:cs="Tahoma"/>
                <w:sz w:val="20"/>
                <w:szCs w:val="20"/>
              </w:rPr>
            </w:pPr>
            <w:r w:rsidRPr="00E829A3">
              <w:rPr>
                <w:rFonts w:cs="Tahoma"/>
                <w:sz w:val="20"/>
                <w:szCs w:val="20"/>
              </w:rPr>
              <w:t>Moderator reports</w:t>
            </w:r>
          </w:p>
        </w:tc>
        <w:tc>
          <w:tcPr>
            <w:tcW w:w="4536" w:type="dxa"/>
            <w:tcMar/>
          </w:tcPr>
          <w:p w:rsidRPr="00E829A3" w:rsidR="001221DB" w:rsidP="001221DB" w:rsidRDefault="001221DB" w14:paraId="3AC0736C" w14:textId="77777777">
            <w:pPr>
              <w:spacing w:before="120" w:after="120"/>
              <w:rPr>
                <w:rFonts w:cs="Tahoma"/>
                <w:sz w:val="20"/>
                <w:szCs w:val="20"/>
              </w:rPr>
            </w:pPr>
            <w:r w:rsidRPr="00E829A3">
              <w:rPr>
                <w:rFonts w:cs="Tahoma"/>
                <w:sz w:val="20"/>
                <w:szCs w:val="20"/>
              </w:rPr>
              <w:t xml:space="preserve"> </w:t>
            </w:r>
          </w:p>
        </w:tc>
        <w:tc>
          <w:tcPr>
            <w:tcW w:w="4820" w:type="dxa"/>
            <w:tcMar/>
          </w:tcPr>
          <w:p w:rsidRPr="00E829A3" w:rsidR="001221DB" w:rsidP="001221DB" w:rsidRDefault="001221DB" w14:paraId="0418C7E9" w14:textId="23B133A5">
            <w:pPr>
              <w:spacing w:before="120" w:after="120"/>
              <w:rPr>
                <w:rFonts w:cs="Tahoma"/>
                <w:b/>
                <w:sz w:val="20"/>
                <w:szCs w:val="20"/>
              </w:rPr>
            </w:pPr>
            <w:r w:rsidRPr="00E829A3">
              <w:rPr>
                <w:rFonts w:cs="Tahoma"/>
                <w:color w:val="7F7F7F" w:themeColor="text1" w:themeTint="80"/>
                <w:sz w:val="20"/>
                <w:szCs w:val="20"/>
              </w:rPr>
              <w:t>(Where printed from electronic copy) To be immediately provided to head of department as records owner.</w:t>
            </w:r>
          </w:p>
        </w:tc>
        <w:tc>
          <w:tcPr>
            <w:tcW w:w="3402" w:type="dxa"/>
            <w:tcMar/>
          </w:tcPr>
          <w:p w:rsidRPr="00E829A3" w:rsidR="001221DB" w:rsidP="001221DB" w:rsidRDefault="001221DB" w14:paraId="45B9E8AC" w14:textId="77777777">
            <w:pPr>
              <w:spacing w:before="120" w:after="120"/>
              <w:rPr>
                <w:rFonts w:cs="Tahoma"/>
                <w:b/>
                <w:sz w:val="20"/>
                <w:szCs w:val="20"/>
              </w:rPr>
            </w:pPr>
          </w:p>
        </w:tc>
      </w:tr>
      <w:tr w:rsidRPr="00B16B92" w:rsidR="001E2F7C" w:rsidTr="026DB13B" w14:paraId="43738F70" w14:textId="77777777">
        <w:tc>
          <w:tcPr>
            <w:tcW w:w="2263" w:type="dxa"/>
            <w:shd w:val="clear" w:color="auto" w:fill="F2F2F2" w:themeFill="background1" w:themeFillShade="F2"/>
            <w:tcMar/>
          </w:tcPr>
          <w:p w:rsidRPr="00E829A3" w:rsidR="001221DB" w:rsidP="001221DB" w:rsidRDefault="001221DB" w14:paraId="343ADAA4" w14:textId="55A014EF">
            <w:pPr>
              <w:spacing w:before="120" w:after="120"/>
              <w:rPr>
                <w:rFonts w:cs="Tahoma"/>
                <w:sz w:val="20"/>
                <w:szCs w:val="20"/>
              </w:rPr>
            </w:pPr>
            <w:r w:rsidRPr="00E829A3">
              <w:rPr>
                <w:rFonts w:cs="Tahoma"/>
                <w:sz w:val="20"/>
                <w:szCs w:val="20"/>
              </w:rPr>
              <w:t>Moderation returns logs</w:t>
            </w:r>
          </w:p>
        </w:tc>
        <w:tc>
          <w:tcPr>
            <w:tcW w:w="4536" w:type="dxa"/>
            <w:tcMar/>
          </w:tcPr>
          <w:p w:rsidRPr="00E829A3" w:rsidR="001221DB" w:rsidP="001221DB" w:rsidRDefault="001221DB" w14:paraId="50E29321" w14:textId="5B224094">
            <w:pPr>
              <w:autoSpaceDE w:val="0"/>
              <w:autoSpaceDN w:val="0"/>
              <w:adjustRightInd w:val="0"/>
              <w:spacing w:before="120" w:after="120"/>
              <w:rPr>
                <w:rFonts w:cs="Tahoma"/>
                <w:sz w:val="20"/>
                <w:szCs w:val="20"/>
              </w:rPr>
            </w:pPr>
            <w:r w:rsidRPr="00E829A3">
              <w:rPr>
                <w:rFonts w:cs="Tahoma"/>
                <w:sz w:val="20"/>
                <w:szCs w:val="20"/>
              </w:rPr>
              <w:t xml:space="preserve">Logs recording the return of candidates’ work to the centre by the awarding body at the end of the moderation </w:t>
            </w:r>
            <w:r w:rsidRPr="00FE7B5D">
              <w:rPr>
                <w:rFonts w:cs="Tahoma"/>
                <w:sz w:val="20"/>
                <w:szCs w:val="20"/>
              </w:rPr>
              <w:t>period</w:t>
            </w:r>
            <w:r w:rsidRPr="00FE7B5D" w:rsidR="00631514">
              <w:rPr>
                <w:rFonts w:cs="Tahoma"/>
                <w:sz w:val="20"/>
                <w:szCs w:val="20"/>
              </w:rPr>
              <w:t>.</w:t>
            </w:r>
          </w:p>
        </w:tc>
        <w:tc>
          <w:tcPr>
            <w:tcW w:w="4820" w:type="dxa"/>
            <w:tcMar/>
          </w:tcPr>
          <w:p w:rsidRPr="00E829A3" w:rsidR="001221DB" w:rsidP="001221DB" w:rsidRDefault="001221DB" w14:paraId="1F3332C1" w14:textId="77777777">
            <w:pPr>
              <w:spacing w:before="120" w:after="120"/>
              <w:rPr>
                <w:rFonts w:cs="Tahoma"/>
                <w:sz w:val="20"/>
                <w:szCs w:val="20"/>
              </w:rPr>
            </w:pPr>
          </w:p>
        </w:tc>
        <w:tc>
          <w:tcPr>
            <w:tcW w:w="3402" w:type="dxa"/>
            <w:tcMar/>
          </w:tcPr>
          <w:p w:rsidRPr="00E829A3" w:rsidR="001221DB" w:rsidP="001221DB" w:rsidRDefault="001221DB" w14:paraId="0A2EE0D2" w14:textId="77777777">
            <w:pPr>
              <w:spacing w:before="120" w:after="120"/>
              <w:rPr>
                <w:rFonts w:cs="Tahoma"/>
                <w:b/>
                <w:sz w:val="20"/>
                <w:szCs w:val="20"/>
              </w:rPr>
            </w:pPr>
          </w:p>
        </w:tc>
      </w:tr>
      <w:tr w:rsidRPr="002141A2" w:rsidR="001E2F7C" w:rsidTr="026DB13B" w14:paraId="77055B37" w14:textId="77777777">
        <w:tc>
          <w:tcPr>
            <w:tcW w:w="2263" w:type="dxa"/>
            <w:shd w:val="clear" w:color="auto" w:fill="F2F2F2" w:themeFill="background1" w:themeFillShade="F2"/>
            <w:tcMar/>
          </w:tcPr>
          <w:p w:rsidRPr="00516609" w:rsidR="001221DB" w:rsidP="001221DB" w:rsidRDefault="001221DB" w14:paraId="4962FDDF" w14:textId="77777777">
            <w:pPr>
              <w:spacing w:before="120" w:after="120"/>
              <w:rPr>
                <w:rFonts w:cs="Tahoma"/>
                <w:sz w:val="20"/>
                <w:szCs w:val="20"/>
              </w:rPr>
            </w:pPr>
            <w:r w:rsidRPr="00516609">
              <w:rPr>
                <w:rFonts w:cs="Tahoma"/>
                <w:sz w:val="20"/>
                <w:szCs w:val="20"/>
              </w:rPr>
              <w:t>Overnight supervision information</w:t>
            </w:r>
          </w:p>
        </w:tc>
        <w:tc>
          <w:tcPr>
            <w:tcW w:w="4536" w:type="dxa"/>
            <w:tcMar/>
          </w:tcPr>
          <w:p w:rsidRPr="00516609" w:rsidR="001221DB" w:rsidP="001221DB" w:rsidRDefault="001221DB" w14:paraId="4634EA8B" w14:textId="4C145218">
            <w:pPr>
              <w:pStyle w:val="NormalWeb"/>
              <w:spacing w:before="120" w:beforeAutospacing="0" w:after="120" w:afterAutospacing="0"/>
              <w:rPr>
                <w:rFonts w:ascii="Tahoma" w:hAnsi="Tahoma" w:cs="Tahoma"/>
              </w:rPr>
            </w:pPr>
            <w:r w:rsidRPr="00516609">
              <w:rPr>
                <w:rFonts w:ascii="Tahoma" w:hAnsi="Tahoma" w:cs="Tahoma"/>
                <w:sz w:val="20"/>
                <w:szCs w:val="20"/>
              </w:rPr>
              <w:t xml:space="preserve">The JCQ </w:t>
            </w:r>
            <w:r w:rsidRPr="00516609">
              <w:rPr>
                <w:rFonts w:ascii="Tahoma" w:hAnsi="Tahoma" w:cs="Tahoma"/>
                <w:i/>
                <w:iCs/>
                <w:sz w:val="20"/>
                <w:szCs w:val="20"/>
              </w:rPr>
              <w:t>Overnight Supervision</w:t>
            </w:r>
            <w:r w:rsidRPr="00516609">
              <w:rPr>
                <w:rFonts w:ascii="Tahoma" w:hAnsi="Tahoma" w:cs="Tahoma"/>
                <w:sz w:val="20"/>
                <w:szCs w:val="20"/>
              </w:rPr>
              <w:t xml:space="preserve"> form is completed online using CAP. The JCQ </w:t>
            </w:r>
            <w:r w:rsidRPr="00516609">
              <w:rPr>
                <w:rFonts w:ascii="Tahoma" w:hAnsi="Tahoma" w:cs="Tahoma"/>
                <w:i/>
                <w:iCs/>
                <w:sz w:val="20"/>
                <w:szCs w:val="20"/>
              </w:rPr>
              <w:t>Overnight Supervision Declaration</w:t>
            </w:r>
            <w:r w:rsidRPr="00516609">
              <w:rPr>
                <w:rFonts w:ascii="Tahoma" w:hAnsi="Tahoma" w:cs="Tahoma"/>
                <w:sz w:val="20"/>
                <w:szCs w:val="20"/>
              </w:rPr>
              <w:t xml:space="preserve"> form is downloaded </w:t>
            </w:r>
            <w:r w:rsidRPr="00516609">
              <w:rPr>
                <w:rFonts w:ascii="Tahoma" w:hAnsi="Tahoma" w:cs="Tahoma"/>
                <w:sz w:val="20"/>
                <w:szCs w:val="20"/>
              </w:rPr>
              <w:lastRenderedPageBreak/>
              <w:t>from CAP) for signing by the candidate, the supervisor and the head of centre</w:t>
            </w:r>
            <w:r w:rsidRPr="00516609" w:rsidR="00631514">
              <w:rPr>
                <w:rFonts w:ascii="Tahoma" w:hAnsi="Tahoma" w:cs="Tahoma"/>
                <w:sz w:val="20"/>
                <w:szCs w:val="20"/>
              </w:rPr>
              <w:t>.</w:t>
            </w:r>
          </w:p>
          <w:p w:rsidRPr="00516609" w:rsidR="001221DB" w:rsidP="001221DB" w:rsidRDefault="001221DB" w14:paraId="75B21FFC" w14:textId="5C829340">
            <w:pPr>
              <w:autoSpaceDE w:val="0"/>
              <w:autoSpaceDN w:val="0"/>
              <w:adjustRightInd w:val="0"/>
              <w:spacing w:before="120" w:after="120"/>
              <w:rPr>
                <w:rFonts w:cs="Tahoma"/>
                <w:i/>
                <w:color w:val="000000"/>
                <w:sz w:val="20"/>
                <w:szCs w:val="20"/>
              </w:rPr>
            </w:pPr>
            <w:r w:rsidRPr="00516609">
              <w:rPr>
                <w:rFonts w:cs="Tahoma"/>
                <w:color w:val="7F7F7F" w:themeColor="text1" w:themeTint="80"/>
                <w:sz w:val="20"/>
                <w:szCs w:val="20"/>
              </w:rPr>
              <w:t>Any hard copy information relating to overnight supervision arrangements. Reports submitted online via CAP.</w:t>
            </w:r>
          </w:p>
        </w:tc>
        <w:tc>
          <w:tcPr>
            <w:tcW w:w="4820" w:type="dxa"/>
            <w:tcMar/>
          </w:tcPr>
          <w:p w:rsidRPr="003B6891" w:rsidR="00FE7B5D" w:rsidP="00FE7B5D" w:rsidRDefault="001221DB" w14:paraId="4D820DCB" w14:textId="078D7F6C">
            <w:pPr>
              <w:spacing w:before="120" w:after="120"/>
              <w:rPr>
                <w:rFonts w:cs="Tahoma"/>
                <w:iCs/>
                <w:sz w:val="16"/>
                <w:szCs w:val="16"/>
              </w:rPr>
            </w:pPr>
            <w:r w:rsidRPr="00516609">
              <w:rPr>
                <w:rFonts w:cs="Tahoma"/>
                <w:iCs/>
                <w:sz w:val="16"/>
                <w:szCs w:val="16"/>
              </w:rPr>
              <w:lastRenderedPageBreak/>
              <w:t xml:space="preserve">(Reference </w:t>
            </w:r>
            <w:hyperlink w:history="1" r:id="rId26">
              <w:r w:rsidRPr="00516609">
                <w:rPr>
                  <w:rStyle w:val="Hyperlink"/>
                  <w:rFonts w:cs="Tahoma"/>
                  <w:iCs/>
                  <w:color w:val="0070C0"/>
                  <w:sz w:val="16"/>
                  <w:szCs w:val="16"/>
                  <w:u w:val="none"/>
                </w:rPr>
                <w:t>ICE</w:t>
              </w:r>
            </w:hyperlink>
            <w:r w:rsidRPr="00516609">
              <w:rPr>
                <w:rFonts w:cs="Tahoma"/>
                <w:iCs/>
                <w:sz w:val="16"/>
                <w:szCs w:val="16"/>
              </w:rPr>
              <w:t xml:space="preserve"> 8: …keep all completed forms available for inspection until the deadline for reviews of marking has passed or until any appeal, malpractice or other results enquiry has been completed, whichever is later. Forms may be stored </w:t>
            </w:r>
            <w:r w:rsidRPr="00516609">
              <w:rPr>
                <w:rFonts w:cs="Tahoma"/>
                <w:iCs/>
                <w:sz w:val="16"/>
                <w:szCs w:val="16"/>
              </w:rPr>
              <w:lastRenderedPageBreak/>
              <w:t>electronically or in hard copy paper format and must not be sent to an awarding body, unless specifically requested…)</w:t>
            </w:r>
            <w:r w:rsidRPr="003B6891">
              <w:rPr>
                <w:rFonts w:cs="Tahoma"/>
                <w:iCs/>
                <w:sz w:val="16"/>
                <w:szCs w:val="16"/>
              </w:rPr>
              <w:t xml:space="preserve"> </w:t>
            </w:r>
          </w:p>
        </w:tc>
        <w:tc>
          <w:tcPr>
            <w:tcW w:w="3402" w:type="dxa"/>
            <w:tcMar/>
          </w:tcPr>
          <w:p w:rsidRPr="00E829A3" w:rsidR="001221DB" w:rsidP="001221DB" w:rsidRDefault="001221DB" w14:paraId="1157F958" w14:textId="77777777">
            <w:pPr>
              <w:pStyle w:val="NormalWeb"/>
              <w:rPr>
                <w:rFonts w:ascii="Tahoma" w:hAnsi="Tahoma" w:cs="Tahoma"/>
                <w:b/>
                <w:sz w:val="20"/>
                <w:szCs w:val="20"/>
              </w:rPr>
            </w:pPr>
          </w:p>
        </w:tc>
      </w:tr>
      <w:tr w:rsidRPr="002141A2" w:rsidR="001E2F7C" w:rsidTr="026DB13B" w14:paraId="6055DDD1" w14:textId="77777777">
        <w:tc>
          <w:tcPr>
            <w:tcW w:w="2263" w:type="dxa"/>
            <w:shd w:val="clear" w:color="auto" w:fill="F2F2F2" w:themeFill="background1" w:themeFillShade="F2"/>
            <w:tcMar/>
          </w:tcPr>
          <w:p w:rsidRPr="00516609" w:rsidR="001221DB" w:rsidP="001221DB" w:rsidRDefault="001221DB" w14:paraId="23893A4E" w14:textId="77777777">
            <w:pPr>
              <w:spacing w:before="120" w:after="120"/>
              <w:rPr>
                <w:rFonts w:cs="Tahoma"/>
                <w:sz w:val="20"/>
                <w:szCs w:val="20"/>
              </w:rPr>
            </w:pPr>
            <w:r w:rsidRPr="00516609">
              <w:rPr>
                <w:rFonts w:cs="Tahoma"/>
                <w:sz w:val="20"/>
                <w:szCs w:val="20"/>
              </w:rPr>
              <w:t>Post-results services: confirmation of candidate consent information</w:t>
            </w:r>
          </w:p>
        </w:tc>
        <w:tc>
          <w:tcPr>
            <w:tcW w:w="4536" w:type="dxa"/>
            <w:tcMar/>
          </w:tcPr>
          <w:p w:rsidRPr="00516609" w:rsidR="001221DB" w:rsidP="001221DB" w:rsidRDefault="001221DB" w14:paraId="628E7669" w14:textId="35B109C6">
            <w:pPr>
              <w:spacing w:before="120" w:after="120"/>
              <w:rPr>
                <w:rFonts w:cs="Tahoma"/>
                <w:sz w:val="20"/>
                <w:szCs w:val="20"/>
              </w:rPr>
            </w:pPr>
            <w:r w:rsidRPr="00516609">
              <w:rPr>
                <w:rFonts w:cs="Tahoma"/>
                <w:sz w:val="20"/>
                <w:szCs w:val="20"/>
              </w:rPr>
              <w:t>Hard copy or email record of required candidate consent</w:t>
            </w:r>
            <w:r w:rsidRPr="00516609" w:rsidR="002A24C4">
              <w:rPr>
                <w:rFonts w:cs="Tahoma"/>
                <w:sz w:val="20"/>
                <w:szCs w:val="20"/>
              </w:rPr>
              <w:t>.</w:t>
            </w:r>
          </w:p>
        </w:tc>
        <w:tc>
          <w:tcPr>
            <w:tcW w:w="4820" w:type="dxa"/>
            <w:tcMar/>
          </w:tcPr>
          <w:p w:rsidRPr="005032AD" w:rsidR="00FE7B5D" w:rsidP="026DB13B" w:rsidRDefault="001221DB" w14:paraId="03D28A4A" w14:textId="4F88F10A">
            <w:pPr>
              <w:spacing w:before="120" w:after="120"/>
              <w:rPr>
                <w:rFonts w:cs="Tahoma"/>
                <w:sz w:val="16"/>
                <w:szCs w:val="16"/>
              </w:rPr>
            </w:pPr>
            <w:r w:rsidRPr="026DB13B" w:rsidR="58E5AEE1">
              <w:rPr>
                <w:rFonts w:cs="Tahoma"/>
                <w:sz w:val="16"/>
                <w:szCs w:val="16"/>
              </w:rPr>
              <w:t xml:space="preserve">(Reference </w:t>
            </w:r>
            <w:hyperlink r:id="R16682b2e08f14c17">
              <w:r w:rsidRPr="026DB13B" w:rsidR="58E5AEE1">
                <w:rPr>
                  <w:rStyle w:val="Hyperlink"/>
                  <w:rFonts w:cs="Tahoma"/>
                  <w:color w:val="0070C0"/>
                  <w:sz w:val="16"/>
                  <w:szCs w:val="16"/>
                  <w:u w:val="none"/>
                </w:rPr>
                <w:t>PRS</w:t>
              </w:r>
            </w:hyperlink>
            <w:r w:rsidRPr="026DB13B" w:rsidR="58E5AEE1">
              <w:rPr>
                <w:rFonts w:cs="Tahoma"/>
                <w:sz w:val="16"/>
                <w:szCs w:val="16"/>
              </w:rPr>
              <w:t xml:space="preserve"> 4.2, plus appendix A and B: </w:t>
            </w:r>
            <w:r w:rsidRPr="026DB13B" w:rsidR="58E5AEE1">
              <w:rPr>
                <w:rFonts w:cs="Tahoma"/>
                <w:sz w:val="16"/>
                <w:szCs w:val="16"/>
              </w:rPr>
              <w:t xml:space="preserve">Consent forms or emails from candidates must be </w:t>
            </w:r>
            <w:r w:rsidRPr="026DB13B" w:rsidR="58E5AEE1">
              <w:rPr>
                <w:rFonts w:cs="Tahoma"/>
                <w:sz w:val="16"/>
                <w:szCs w:val="16"/>
              </w:rPr>
              <w:t>retained</w:t>
            </w:r>
            <w:r w:rsidRPr="026DB13B" w:rsidR="58E5AEE1">
              <w:rPr>
                <w:rFonts w:cs="Tahoma"/>
                <w:sz w:val="16"/>
                <w:szCs w:val="16"/>
              </w:rPr>
              <w:t xml:space="preserve"> by the centre and kept for at least six months following the outcome of the clerical re-check or review of marking or any </w:t>
            </w:r>
            <w:r w:rsidRPr="026DB13B" w:rsidR="58E5AEE1">
              <w:rPr>
                <w:rFonts w:cs="Tahoma"/>
                <w:sz w:val="16"/>
                <w:szCs w:val="16"/>
              </w:rPr>
              <w:t>subsequent</w:t>
            </w:r>
            <w:r w:rsidRPr="026DB13B" w:rsidR="58E5AEE1">
              <w:rPr>
                <w:rFonts w:cs="Tahoma"/>
                <w:sz w:val="16"/>
                <w:szCs w:val="16"/>
              </w:rPr>
              <w:t xml:space="preserve"> appeal. The awarding bodies reserve the right to inspect such documentation.)</w:t>
            </w:r>
          </w:p>
        </w:tc>
        <w:tc>
          <w:tcPr>
            <w:tcW w:w="3402" w:type="dxa"/>
            <w:tcMar/>
          </w:tcPr>
          <w:p w:rsidRPr="00E829A3" w:rsidR="001221DB" w:rsidP="001221DB" w:rsidRDefault="001221DB" w14:paraId="3F0FE876" w14:textId="77777777">
            <w:pPr>
              <w:spacing w:before="120" w:after="120"/>
              <w:rPr>
                <w:rFonts w:cs="Tahoma"/>
                <w:b/>
                <w:sz w:val="20"/>
                <w:szCs w:val="20"/>
              </w:rPr>
            </w:pPr>
          </w:p>
        </w:tc>
      </w:tr>
      <w:tr w:rsidRPr="00720BE9" w:rsidR="001E2F7C" w:rsidTr="026DB13B" w14:paraId="6003B511" w14:textId="77777777">
        <w:tc>
          <w:tcPr>
            <w:tcW w:w="2263" w:type="dxa"/>
            <w:shd w:val="clear" w:color="auto" w:fill="F2F2F2" w:themeFill="background1" w:themeFillShade="F2"/>
            <w:tcMar/>
          </w:tcPr>
          <w:p w:rsidRPr="00E829A3" w:rsidR="001221DB" w:rsidP="001221DB" w:rsidRDefault="001221DB" w14:paraId="592B8ACB" w14:textId="77777777">
            <w:pPr>
              <w:spacing w:before="120" w:after="120"/>
              <w:rPr>
                <w:rFonts w:cs="Tahoma"/>
                <w:sz w:val="20"/>
                <w:szCs w:val="20"/>
              </w:rPr>
            </w:pPr>
            <w:r w:rsidRPr="00E829A3">
              <w:rPr>
                <w:rFonts w:cs="Tahoma"/>
                <w:sz w:val="20"/>
                <w:szCs w:val="20"/>
              </w:rPr>
              <w:t>Post-results services: requests/outcome information</w:t>
            </w:r>
          </w:p>
        </w:tc>
        <w:tc>
          <w:tcPr>
            <w:tcW w:w="4536" w:type="dxa"/>
            <w:tcMar/>
          </w:tcPr>
          <w:p w:rsidRPr="00E829A3" w:rsidR="001221DB" w:rsidP="001221DB" w:rsidRDefault="001221DB" w14:paraId="76786EDA" w14:textId="2779A318">
            <w:pPr>
              <w:spacing w:before="120" w:after="120"/>
              <w:rPr>
                <w:rFonts w:cs="Tahoma"/>
                <w:color w:val="7F7F7F" w:themeColor="text1" w:themeTint="80"/>
                <w:sz w:val="20"/>
                <w:szCs w:val="20"/>
              </w:rPr>
            </w:pPr>
            <w:r w:rsidRPr="00E829A3">
              <w:rPr>
                <w:rFonts w:cs="Tahoma"/>
                <w:color w:val="7F7F7F" w:themeColor="text1" w:themeTint="80"/>
                <w:sz w:val="20"/>
                <w:szCs w:val="20"/>
              </w:rPr>
              <w:t>Any hard copy information relating to a post-results service request (RoRs, appeals, ATS) submitted to an awarding body for a candidate and outcome information from the awarding body.</w:t>
            </w:r>
          </w:p>
        </w:tc>
        <w:tc>
          <w:tcPr>
            <w:tcW w:w="4820" w:type="dxa"/>
            <w:tcMar/>
          </w:tcPr>
          <w:p w:rsidRPr="00E829A3" w:rsidR="001221DB" w:rsidP="026DB13B" w:rsidRDefault="001221DB" w14:paraId="05418AA0" w14:textId="77777777">
            <w:pPr>
              <w:spacing w:before="120" w:after="120"/>
              <w:rPr>
                <w:rFonts w:cs="Tahoma"/>
                <w:b w:val="1"/>
                <w:bCs w:val="1"/>
                <w:sz w:val="20"/>
                <w:szCs w:val="20"/>
              </w:rPr>
            </w:pPr>
          </w:p>
        </w:tc>
        <w:tc>
          <w:tcPr>
            <w:tcW w:w="3402" w:type="dxa"/>
            <w:tcMar/>
          </w:tcPr>
          <w:p w:rsidRPr="00E829A3" w:rsidR="001221DB" w:rsidP="001221DB" w:rsidRDefault="001221DB" w14:paraId="3E6FBF1E" w14:textId="77777777">
            <w:pPr>
              <w:spacing w:before="120" w:after="120"/>
              <w:rPr>
                <w:rFonts w:cs="Tahoma"/>
                <w:b/>
                <w:sz w:val="20"/>
                <w:szCs w:val="20"/>
              </w:rPr>
            </w:pPr>
          </w:p>
        </w:tc>
      </w:tr>
      <w:tr w:rsidRPr="002141A2" w:rsidR="001E2F7C" w:rsidTr="026DB13B" w14:paraId="6B2D6185" w14:textId="77777777">
        <w:tc>
          <w:tcPr>
            <w:tcW w:w="2263" w:type="dxa"/>
            <w:shd w:val="clear" w:color="auto" w:fill="F2F2F2" w:themeFill="background1" w:themeFillShade="F2"/>
            <w:tcMar/>
          </w:tcPr>
          <w:p w:rsidRPr="00E829A3" w:rsidR="001221DB" w:rsidP="001221DB" w:rsidRDefault="001221DB" w14:paraId="6C3AC8C0" w14:textId="77777777">
            <w:pPr>
              <w:spacing w:before="120" w:after="120"/>
              <w:rPr>
                <w:rFonts w:cs="Tahoma"/>
                <w:sz w:val="20"/>
                <w:szCs w:val="20"/>
              </w:rPr>
            </w:pPr>
            <w:r w:rsidRPr="00E829A3">
              <w:rPr>
                <w:rFonts w:cs="Tahoma"/>
                <w:sz w:val="20"/>
                <w:szCs w:val="20"/>
              </w:rPr>
              <w:t>Post-results services: tracking logs</w:t>
            </w:r>
          </w:p>
        </w:tc>
        <w:tc>
          <w:tcPr>
            <w:tcW w:w="4536" w:type="dxa"/>
            <w:tcMar/>
          </w:tcPr>
          <w:p w:rsidRPr="00E829A3" w:rsidR="001221DB" w:rsidP="001221DB" w:rsidRDefault="001221DB" w14:paraId="26346A5C" w14:textId="5247186A">
            <w:pPr>
              <w:pStyle w:val="Default"/>
              <w:spacing w:before="120" w:after="120"/>
              <w:rPr>
                <w:color w:val="7F7F7F" w:themeColor="text1" w:themeTint="80"/>
                <w:sz w:val="20"/>
                <w:szCs w:val="20"/>
              </w:rPr>
            </w:pPr>
            <w:r w:rsidRPr="00E829A3">
              <w:rPr>
                <w:color w:val="7F7F7F" w:themeColor="text1" w:themeTint="80"/>
                <w:sz w:val="20"/>
                <w:szCs w:val="20"/>
              </w:rPr>
              <w:t>Logs tracking to resolution all post-results service requests submitted to awarding bodies.</w:t>
            </w:r>
          </w:p>
        </w:tc>
        <w:tc>
          <w:tcPr>
            <w:tcW w:w="4820" w:type="dxa"/>
            <w:tcMar/>
          </w:tcPr>
          <w:p w:rsidRPr="00E829A3" w:rsidR="001221DB" w:rsidP="026DB13B" w:rsidRDefault="001221DB" w14:paraId="43E10198" w14:textId="77777777">
            <w:pPr>
              <w:spacing w:before="120" w:after="120"/>
              <w:rPr>
                <w:rFonts w:cs="Tahoma"/>
                <w:b w:val="1"/>
                <w:bCs w:val="1"/>
                <w:sz w:val="20"/>
                <w:szCs w:val="20"/>
              </w:rPr>
            </w:pPr>
          </w:p>
        </w:tc>
        <w:tc>
          <w:tcPr>
            <w:tcW w:w="3402" w:type="dxa"/>
            <w:tcMar/>
          </w:tcPr>
          <w:p w:rsidRPr="00E829A3" w:rsidR="001221DB" w:rsidP="001221DB" w:rsidRDefault="001221DB" w14:paraId="2A070A93" w14:textId="77777777">
            <w:pPr>
              <w:spacing w:before="120" w:after="120"/>
              <w:rPr>
                <w:rFonts w:cs="Tahoma"/>
                <w:b/>
                <w:sz w:val="20"/>
                <w:szCs w:val="20"/>
              </w:rPr>
            </w:pPr>
          </w:p>
        </w:tc>
      </w:tr>
      <w:tr w:rsidRPr="002141A2" w:rsidR="001E2F7C" w:rsidTr="026DB13B" w14:paraId="31426182" w14:textId="77777777">
        <w:tc>
          <w:tcPr>
            <w:tcW w:w="2263" w:type="dxa"/>
            <w:shd w:val="clear" w:color="auto" w:fill="F2F2F2" w:themeFill="background1" w:themeFillShade="F2"/>
            <w:tcMar/>
          </w:tcPr>
          <w:p w:rsidRPr="00E829A3" w:rsidR="001221DB" w:rsidP="001221DB" w:rsidRDefault="001221DB" w14:paraId="47032D64" w14:textId="77777777">
            <w:pPr>
              <w:spacing w:before="120" w:after="120"/>
              <w:rPr>
                <w:rFonts w:cs="Tahoma"/>
                <w:sz w:val="20"/>
                <w:szCs w:val="20"/>
              </w:rPr>
            </w:pPr>
            <w:r w:rsidRPr="00E829A3">
              <w:rPr>
                <w:rFonts w:cs="Tahoma"/>
                <w:sz w:val="20"/>
                <w:szCs w:val="20"/>
              </w:rPr>
              <w:t>Private candidate information</w:t>
            </w:r>
          </w:p>
        </w:tc>
        <w:tc>
          <w:tcPr>
            <w:tcW w:w="4536" w:type="dxa"/>
            <w:tcMar/>
          </w:tcPr>
          <w:p w:rsidRPr="00E829A3" w:rsidR="001221DB" w:rsidP="001221DB" w:rsidRDefault="001221DB" w14:paraId="5FF13BC1" w14:textId="77777777">
            <w:pPr>
              <w:spacing w:before="120" w:after="120"/>
              <w:rPr>
                <w:rFonts w:cs="Tahoma"/>
                <w:sz w:val="20"/>
                <w:szCs w:val="20"/>
              </w:rPr>
            </w:pPr>
            <w:r w:rsidRPr="00E829A3">
              <w:rPr>
                <w:rFonts w:cs="Tahoma"/>
                <w:color w:val="7F7F7F" w:themeColor="text1" w:themeTint="80"/>
                <w:sz w:val="20"/>
                <w:szCs w:val="20"/>
              </w:rPr>
              <w:t>Any hard copy information relating to private candidates’ entries.</w:t>
            </w:r>
          </w:p>
        </w:tc>
        <w:tc>
          <w:tcPr>
            <w:tcW w:w="4820" w:type="dxa"/>
            <w:tcMar/>
          </w:tcPr>
          <w:p w:rsidRPr="00E829A3" w:rsidR="001221DB" w:rsidP="026DB13B" w:rsidRDefault="001221DB" w14:paraId="448E4091" w14:textId="77777777">
            <w:pPr>
              <w:spacing w:before="120" w:after="120"/>
              <w:rPr>
                <w:rFonts w:cs="Tahoma"/>
                <w:b w:val="1"/>
                <w:bCs w:val="1"/>
                <w:sz w:val="20"/>
                <w:szCs w:val="20"/>
              </w:rPr>
            </w:pPr>
          </w:p>
        </w:tc>
        <w:tc>
          <w:tcPr>
            <w:tcW w:w="3402" w:type="dxa"/>
            <w:tcMar/>
          </w:tcPr>
          <w:p w:rsidRPr="00E829A3" w:rsidR="001221DB" w:rsidP="001221DB" w:rsidRDefault="001221DB" w14:paraId="204FD245" w14:textId="77777777">
            <w:pPr>
              <w:spacing w:before="120" w:after="120"/>
              <w:rPr>
                <w:rFonts w:cs="Tahoma"/>
                <w:b/>
                <w:sz w:val="20"/>
                <w:szCs w:val="20"/>
              </w:rPr>
            </w:pPr>
          </w:p>
        </w:tc>
      </w:tr>
      <w:tr w:rsidRPr="002141A2" w:rsidR="001E2F7C" w:rsidTr="026DB13B" w14:paraId="5C6F8480" w14:textId="77777777">
        <w:tc>
          <w:tcPr>
            <w:tcW w:w="2263" w:type="dxa"/>
            <w:shd w:val="clear" w:color="auto" w:fill="F2F2F2" w:themeFill="background1" w:themeFillShade="F2"/>
            <w:tcMar/>
          </w:tcPr>
          <w:p w:rsidRPr="00516609" w:rsidR="001221DB" w:rsidP="001221DB" w:rsidRDefault="001221DB" w14:paraId="5AA373CB" w14:textId="137712B2">
            <w:pPr>
              <w:spacing w:before="120" w:after="120"/>
              <w:rPr>
                <w:rFonts w:cs="Tahoma"/>
                <w:sz w:val="20"/>
                <w:szCs w:val="20"/>
              </w:rPr>
            </w:pPr>
            <w:r w:rsidRPr="00516609">
              <w:rPr>
                <w:rFonts w:cs="Tahoma"/>
                <w:sz w:val="20"/>
                <w:szCs w:val="20"/>
              </w:rPr>
              <w:t>Proof of postage – candidates’ work</w:t>
            </w:r>
          </w:p>
        </w:tc>
        <w:tc>
          <w:tcPr>
            <w:tcW w:w="4536" w:type="dxa"/>
            <w:tcMar/>
          </w:tcPr>
          <w:p w:rsidRPr="00516609" w:rsidR="001221DB" w:rsidP="001221DB" w:rsidRDefault="001221DB" w14:paraId="02327809" w14:textId="77777777">
            <w:pPr>
              <w:spacing w:before="120" w:after="120"/>
              <w:rPr>
                <w:rFonts w:cs="Tahoma"/>
                <w:sz w:val="20"/>
                <w:szCs w:val="20"/>
              </w:rPr>
            </w:pPr>
            <w:r w:rsidRPr="00516609">
              <w:rPr>
                <w:rFonts w:cs="Tahoma"/>
                <w:sz w:val="20"/>
                <w:szCs w:val="20"/>
              </w:rPr>
              <w:t>Proof of postage of sample of candidates’ work submitted to awarding body moderators.</w:t>
            </w:r>
          </w:p>
          <w:p w:rsidRPr="00516609" w:rsidR="001221DB" w:rsidP="001221DB" w:rsidRDefault="001221DB" w14:paraId="4B9E1C18" w14:textId="1E7FC421">
            <w:pPr>
              <w:spacing w:before="120" w:after="120"/>
              <w:rPr>
                <w:rFonts w:cs="Tahoma"/>
                <w:sz w:val="20"/>
                <w:szCs w:val="20"/>
              </w:rPr>
            </w:pPr>
            <w:r w:rsidRPr="00516609">
              <w:rPr>
                <w:rFonts w:cs="Tahoma"/>
                <w:sz w:val="20"/>
                <w:szCs w:val="20"/>
              </w:rPr>
              <w:t>(Proof of postage of candidates’ scripts to awarding body examiners/markers)</w:t>
            </w:r>
          </w:p>
        </w:tc>
        <w:tc>
          <w:tcPr>
            <w:tcW w:w="4820" w:type="dxa"/>
            <w:tcMar/>
          </w:tcPr>
          <w:p w:rsidRPr="0089397C" w:rsidR="0089397C" w:rsidP="026DB13B" w:rsidRDefault="001221DB" w14:paraId="0BA8AD66" w14:textId="34D33E06">
            <w:pPr>
              <w:spacing w:before="120" w:after="120"/>
              <w:rPr>
                <w:rFonts w:cs="Tahoma"/>
                <w:sz w:val="16"/>
                <w:szCs w:val="16"/>
              </w:rPr>
            </w:pPr>
            <w:r w:rsidRPr="026DB13B" w:rsidR="58E5AEE1">
              <w:rPr>
                <w:rFonts w:cs="Tahoma"/>
                <w:sz w:val="16"/>
                <w:szCs w:val="16"/>
              </w:rPr>
              <w:t>(</w:t>
            </w:r>
            <w:r w:rsidRPr="026DB13B" w:rsidR="58E5AEE1">
              <w:rPr>
                <w:rFonts w:cs="Tahoma"/>
                <w:sz w:val="16"/>
                <w:szCs w:val="16"/>
              </w:rPr>
              <w:t xml:space="preserve">Reference </w:t>
            </w:r>
            <w:hyperlink r:id="R5a1654ed285642e3">
              <w:r w:rsidRPr="026DB13B" w:rsidR="58E5AEE1">
                <w:rPr>
                  <w:rStyle w:val="Hyperlink"/>
                  <w:rFonts w:cs="Tahoma"/>
                  <w:color w:val="0070C0"/>
                  <w:sz w:val="16"/>
                  <w:szCs w:val="16"/>
                  <w:u w:val="none"/>
                </w:rPr>
                <w:t>ICE</w:t>
              </w:r>
            </w:hyperlink>
            <w:r w:rsidRPr="026DB13B" w:rsidR="58E5AEE1">
              <w:rPr>
                <w:rFonts w:cs="Tahoma"/>
                <w:sz w:val="16"/>
                <w:szCs w:val="16"/>
              </w:rPr>
              <w:t xml:space="preserve"> 29: </w:t>
            </w:r>
            <w:r w:rsidRPr="026DB13B" w:rsidR="58E5AEE1">
              <w:rPr>
                <w:rFonts w:cs="Tahoma"/>
                <w:sz w:val="16"/>
                <w:szCs w:val="16"/>
              </w:rPr>
              <w:t xml:space="preserve">Centres not involved in the secure despatch of </w:t>
            </w:r>
            <w:r w:rsidRPr="026DB13B" w:rsidR="281D1818">
              <w:rPr>
                <w:rFonts w:cs="Tahoma"/>
                <w:sz w:val="16"/>
                <w:szCs w:val="16"/>
              </w:rPr>
              <w:t>the</w:t>
            </w:r>
            <w:r w:rsidRPr="026DB13B" w:rsidR="281D1818">
              <w:rPr>
                <w:rFonts w:cs="Tahoma"/>
                <w:sz w:val="16"/>
                <w:szCs w:val="16"/>
              </w:rPr>
              <w:t xml:space="preserve"> </w:t>
            </w:r>
            <w:r w:rsidRPr="026DB13B" w:rsidR="58E5AEE1">
              <w:rPr>
                <w:rFonts w:cs="Tahoma"/>
                <w:sz w:val="16"/>
                <w:szCs w:val="16"/>
              </w:rPr>
              <w:t>exam scripts service… must obtain proof of postage</w:t>
            </w:r>
            <w:r w:rsidRPr="026DB13B" w:rsidR="281D1818">
              <w:rPr>
                <w:rFonts w:cs="Tahoma"/>
                <w:sz w:val="16"/>
                <w:szCs w:val="16"/>
              </w:rPr>
              <w:t xml:space="preserve"> </w:t>
            </w:r>
            <w:r w:rsidRPr="026DB13B" w:rsidR="281D1818">
              <w:rPr>
                <w:rFonts w:cs="Tahoma"/>
                <w:sz w:val="16"/>
                <w:szCs w:val="16"/>
              </w:rPr>
              <w:t>or</w:t>
            </w:r>
            <w:r w:rsidRPr="026DB13B" w:rsidR="281D1818">
              <w:rPr>
                <w:rFonts w:cs="Tahoma"/>
                <w:sz w:val="16"/>
                <w:szCs w:val="16"/>
              </w:rPr>
              <w:t xml:space="preserve"> </w:t>
            </w:r>
            <w:r w:rsidRPr="026DB13B" w:rsidR="58E5AEE1">
              <w:rPr>
                <w:rFonts w:cs="Tahoma"/>
                <w:sz w:val="16"/>
                <w:szCs w:val="16"/>
              </w:rPr>
              <w:t xml:space="preserve">despatch for each packet of scripts, which must be </w:t>
            </w:r>
            <w:r w:rsidRPr="026DB13B" w:rsidR="58E5AEE1">
              <w:rPr>
                <w:rFonts w:cs="Tahoma"/>
                <w:sz w:val="16"/>
                <w:szCs w:val="16"/>
              </w:rPr>
              <w:t>retained</w:t>
            </w:r>
            <w:r w:rsidRPr="026DB13B" w:rsidR="58E5AEE1">
              <w:rPr>
                <w:rFonts w:cs="Tahoma"/>
                <w:sz w:val="16"/>
                <w:szCs w:val="16"/>
              </w:rPr>
              <w:t xml:space="preserve"> on the centre’s files until the results are published, in case of loss or damage. (Proof of postage will provide evidence that the candidates’ scripts have left the centre. This will </w:t>
            </w:r>
            <w:r w:rsidRPr="026DB13B" w:rsidR="58E5AEE1">
              <w:rPr>
                <w:rFonts w:cs="Tahoma"/>
                <w:sz w:val="16"/>
                <w:szCs w:val="16"/>
              </w:rPr>
              <w:t>indicate</w:t>
            </w:r>
            <w:r w:rsidRPr="026DB13B" w:rsidR="58E5AEE1">
              <w:rPr>
                <w:rFonts w:cs="Tahoma"/>
                <w:sz w:val="16"/>
                <w:szCs w:val="16"/>
              </w:rPr>
              <w:t xml:space="preserve"> that the scripts were written at the appointed time and that, should the scripts not be received by the awarding body</w:t>
            </w:r>
            <w:r w:rsidRPr="026DB13B" w:rsidR="281D1818">
              <w:rPr>
                <w:rFonts w:cs="Tahoma"/>
                <w:sz w:val="16"/>
                <w:szCs w:val="16"/>
              </w:rPr>
              <w:t xml:space="preserve"> </w:t>
            </w:r>
            <w:r w:rsidRPr="026DB13B" w:rsidR="281D1818">
              <w:rPr>
                <w:rFonts w:cs="Tahoma"/>
                <w:sz w:val="16"/>
                <w:szCs w:val="16"/>
              </w:rPr>
              <w:t>or</w:t>
            </w:r>
            <w:r w:rsidRPr="026DB13B" w:rsidR="281D1818">
              <w:rPr>
                <w:rFonts w:cs="Tahoma"/>
                <w:sz w:val="16"/>
                <w:szCs w:val="16"/>
              </w:rPr>
              <w:t xml:space="preserve"> </w:t>
            </w:r>
            <w:r w:rsidRPr="026DB13B" w:rsidR="58E5AEE1">
              <w:rPr>
                <w:rFonts w:cs="Tahoma"/>
                <w:sz w:val="16"/>
                <w:szCs w:val="16"/>
              </w:rPr>
              <w:t>examiner, then special consideration may be possible</w:t>
            </w:r>
            <w:r w:rsidRPr="026DB13B" w:rsidR="58E5AEE1">
              <w:rPr>
                <w:rFonts w:cs="Tahoma"/>
                <w:sz w:val="16"/>
                <w:szCs w:val="16"/>
              </w:rPr>
              <w:t>.)</w:t>
            </w:r>
            <w:r w:rsidRPr="026DB13B" w:rsidR="3C87989D">
              <w:rPr>
                <w:rFonts w:cs="Tahoma"/>
                <w:sz w:val="16"/>
                <w:szCs w:val="16"/>
              </w:rPr>
              <w:t>...</w:t>
            </w:r>
            <w:r w:rsidRPr="026DB13B" w:rsidR="3C87989D">
              <w:rPr>
                <w:rFonts w:cs="Tahoma"/>
                <w:sz w:val="16"/>
                <w:szCs w:val="16"/>
              </w:rPr>
              <w:t>)</w:t>
            </w:r>
          </w:p>
        </w:tc>
        <w:tc>
          <w:tcPr>
            <w:tcW w:w="3402" w:type="dxa"/>
            <w:tcMar/>
          </w:tcPr>
          <w:p w:rsidRPr="00E829A3" w:rsidR="001221DB" w:rsidP="001221DB" w:rsidRDefault="001221DB" w14:paraId="6110CC03" w14:textId="77777777">
            <w:pPr>
              <w:spacing w:before="120" w:after="120"/>
              <w:rPr>
                <w:rFonts w:cs="Tahoma"/>
                <w:b/>
                <w:sz w:val="20"/>
                <w:szCs w:val="20"/>
              </w:rPr>
            </w:pPr>
          </w:p>
        </w:tc>
      </w:tr>
      <w:tr w:rsidRPr="002141A2" w:rsidR="001E2F7C" w:rsidTr="026DB13B" w14:paraId="3083B555" w14:textId="77777777">
        <w:tc>
          <w:tcPr>
            <w:tcW w:w="2263" w:type="dxa"/>
            <w:shd w:val="clear" w:color="auto" w:fill="F2F2F2" w:themeFill="background1" w:themeFillShade="F2"/>
            <w:tcMar/>
          </w:tcPr>
          <w:p w:rsidRPr="00E20B19" w:rsidR="004D48A7" w:rsidP="001221DB" w:rsidRDefault="00641D4B" w14:paraId="5D1B70AA" w14:textId="184D36B4">
            <w:pPr>
              <w:spacing w:before="120" w:after="120"/>
              <w:rPr>
                <w:rFonts w:cs="Tahoma"/>
                <w:sz w:val="20"/>
                <w:szCs w:val="20"/>
              </w:rPr>
            </w:pPr>
            <w:r w:rsidRPr="00E20B19">
              <w:rPr>
                <w:rFonts w:cs="Tahoma"/>
                <w:sz w:val="20"/>
                <w:szCs w:val="20"/>
              </w:rPr>
              <w:t>Resilience arrangements: Evidence of candidate performance</w:t>
            </w:r>
          </w:p>
        </w:tc>
        <w:tc>
          <w:tcPr>
            <w:tcW w:w="4536" w:type="dxa"/>
            <w:tcMar/>
          </w:tcPr>
          <w:p w:rsidRPr="00E20B19" w:rsidR="00641D4B" w:rsidP="00641D4B" w:rsidRDefault="009E236D" w14:paraId="638A3ADB" w14:textId="3F2C6904">
            <w:pPr>
              <w:spacing w:before="120" w:after="120"/>
              <w:rPr>
                <w:rFonts w:cs="Tahoma"/>
                <w:color w:val="7F7F7F" w:themeColor="text1" w:themeTint="80"/>
                <w:sz w:val="20"/>
                <w:szCs w:val="20"/>
              </w:rPr>
            </w:pPr>
            <w:r w:rsidRPr="00E20B19">
              <w:rPr>
                <w:rFonts w:cs="Tahoma"/>
                <w:color w:val="7F7F7F" w:themeColor="text1" w:themeTint="80"/>
                <w:sz w:val="20"/>
                <w:szCs w:val="20"/>
              </w:rPr>
              <w:t>The collection of</w:t>
            </w:r>
            <w:r w:rsidRPr="00E20B19" w:rsidR="00641D4B">
              <w:rPr>
                <w:rFonts w:cs="Tahoma"/>
                <w:color w:val="7F7F7F" w:themeColor="text1" w:themeTint="80"/>
                <w:sz w:val="20"/>
                <w:szCs w:val="20"/>
              </w:rPr>
              <w:t xml:space="preserve"> evidence of student performance to ensure resilience in the qualifications system</w:t>
            </w:r>
          </w:p>
          <w:p w:rsidRPr="00E20B19" w:rsidR="004D48A7" w:rsidP="00641D4B" w:rsidRDefault="004D48A7" w14:paraId="00BDFF41" w14:textId="77777777">
            <w:pPr>
              <w:spacing w:before="120" w:after="120"/>
              <w:rPr>
                <w:rFonts w:cs="Tahoma"/>
                <w:color w:val="7F7F7F" w:themeColor="text1" w:themeTint="80"/>
                <w:sz w:val="20"/>
                <w:szCs w:val="20"/>
              </w:rPr>
            </w:pPr>
          </w:p>
        </w:tc>
        <w:tc>
          <w:tcPr>
            <w:tcW w:w="4820" w:type="dxa"/>
            <w:tcMar/>
          </w:tcPr>
          <w:p w:rsidRPr="00E20B19" w:rsidR="004D48A7" w:rsidP="00641D4B" w:rsidRDefault="004D48A7" w14:paraId="0CEC24FB" w14:textId="61D51704">
            <w:pPr>
              <w:spacing w:before="120" w:after="0"/>
              <w:rPr>
                <w:rFonts w:cs="Tahoma"/>
                <w:b w:val="1"/>
                <w:bCs w:val="1"/>
                <w:color w:val="7F7F7F" w:themeColor="text1" w:themeTint="80"/>
                <w:sz w:val="16"/>
                <w:szCs w:val="16"/>
              </w:rPr>
            </w:pPr>
            <w:r w:rsidRPr="026DB13B" w:rsidR="5EB63A39">
              <w:rPr>
                <w:rFonts w:cs="Tahoma"/>
                <w:sz w:val="16"/>
                <w:szCs w:val="16"/>
              </w:rPr>
              <w:t>(</w:t>
            </w:r>
            <w:r w:rsidRPr="026DB13B" w:rsidR="5EB63A39">
              <w:rPr>
                <w:rFonts w:cs="Tahoma"/>
                <w:sz w:val="16"/>
                <w:szCs w:val="16"/>
              </w:rPr>
              <w:t>Reference  Ofqual</w:t>
            </w:r>
            <w:r w:rsidRPr="026DB13B" w:rsidR="5EB63A39">
              <w:rPr>
                <w:rFonts w:cs="Tahoma"/>
                <w:sz w:val="16"/>
                <w:szCs w:val="16"/>
              </w:rPr>
              <w:t xml:space="preserve"> </w:t>
            </w:r>
            <w:hyperlink r:id="R03223a5c053c437b">
              <w:r w:rsidRPr="026DB13B" w:rsidR="5EB63A39">
                <w:rPr>
                  <w:rStyle w:val="Hyperlink"/>
                  <w:rFonts w:cs="Tahoma"/>
                  <w:color w:val="0070C0"/>
                  <w:sz w:val="16"/>
                  <w:szCs w:val="16"/>
                  <w:u w:val="none"/>
                </w:rPr>
                <w:t>Guidance on collecting evidence of student performance to ensure resilience in the qualifications system</w:t>
              </w:r>
            </w:hyperlink>
            <w:r w:rsidRPr="026DB13B" w:rsidR="319C38BB">
              <w:rPr>
                <w:rFonts w:cs="Tahoma"/>
                <w:sz w:val="16"/>
                <w:szCs w:val="16"/>
              </w:rPr>
              <w:t>:</w:t>
            </w:r>
          </w:p>
          <w:p w:rsidRPr="00E20B19" w:rsidR="004D48A7" w:rsidP="00641D4B" w:rsidRDefault="004D48A7" w14:paraId="4A3DBC61" w14:textId="77777777">
            <w:pPr>
              <w:spacing w:after="0"/>
              <w:rPr>
                <w:rFonts w:cs="Tahoma"/>
                <w:b w:val="1"/>
                <w:bCs w:val="1"/>
                <w:sz w:val="16"/>
                <w:szCs w:val="16"/>
              </w:rPr>
            </w:pPr>
            <w:r w:rsidRPr="026DB13B" w:rsidR="5EB63A39">
              <w:rPr>
                <w:rFonts w:cs="Tahoma"/>
                <w:b w:val="1"/>
                <w:bCs w:val="1"/>
                <w:sz w:val="16"/>
                <w:szCs w:val="16"/>
              </w:rPr>
              <w:t>Retention of the work</w:t>
            </w:r>
          </w:p>
          <w:p w:rsidRPr="00641D4B" w:rsidR="004D48A7" w:rsidP="00641D4B" w:rsidRDefault="004D48A7" w14:paraId="13F61DC2" w14:textId="7C5F2344">
            <w:pPr>
              <w:spacing w:after="120"/>
              <w:rPr>
                <w:rFonts w:cs="Tahoma"/>
                <w:sz w:val="16"/>
                <w:szCs w:val="16"/>
              </w:rPr>
            </w:pPr>
            <w:r w:rsidRPr="026DB13B" w:rsidR="5EB63A39">
              <w:rPr>
                <w:rFonts w:cs="Tahoma"/>
                <w:sz w:val="16"/>
                <w:szCs w:val="16"/>
              </w:rPr>
              <w:t xml:space="preserve">Student work, either the original or a copy, must always be </w:t>
            </w:r>
            <w:r w:rsidRPr="026DB13B" w:rsidR="5EB63A39">
              <w:rPr>
                <w:rFonts w:cs="Tahoma"/>
                <w:sz w:val="16"/>
                <w:szCs w:val="16"/>
              </w:rPr>
              <w:t>retained</w:t>
            </w:r>
            <w:r w:rsidRPr="026DB13B" w:rsidR="5EB63A39">
              <w:rPr>
                <w:rFonts w:cs="Tahoma"/>
                <w:sz w:val="16"/>
                <w:szCs w:val="16"/>
              </w:rPr>
              <w:t xml:space="preserve"> by the centre. Student work can be </w:t>
            </w:r>
            <w:r w:rsidRPr="026DB13B" w:rsidR="5EB63A39">
              <w:rPr>
                <w:rFonts w:cs="Tahoma"/>
                <w:sz w:val="16"/>
                <w:szCs w:val="16"/>
              </w:rPr>
              <w:t>retained</w:t>
            </w:r>
            <w:r w:rsidRPr="026DB13B" w:rsidR="5EB63A39">
              <w:rPr>
                <w:rFonts w:cs="Tahoma"/>
                <w:sz w:val="16"/>
                <w:szCs w:val="16"/>
              </w:rPr>
              <w:t xml:space="preserve"> digitally or physically. Students may be given copies, or the original work, where this would support their study.</w:t>
            </w:r>
            <w:r w:rsidRPr="026DB13B" w:rsidR="57ACC826">
              <w:rPr>
                <w:rFonts w:cs="Tahoma"/>
                <w:sz w:val="16"/>
                <w:szCs w:val="16"/>
              </w:rPr>
              <w:t>)</w:t>
            </w:r>
          </w:p>
        </w:tc>
        <w:tc>
          <w:tcPr>
            <w:tcW w:w="3402" w:type="dxa"/>
            <w:tcMar/>
          </w:tcPr>
          <w:p w:rsidRPr="00E829A3" w:rsidR="004D48A7" w:rsidP="001221DB" w:rsidRDefault="004D48A7" w14:paraId="63E05758" w14:textId="77777777">
            <w:pPr>
              <w:spacing w:before="120" w:after="120"/>
              <w:rPr>
                <w:rFonts w:cs="Tahoma"/>
                <w:b/>
                <w:color w:val="7F7F7F" w:themeColor="text1" w:themeTint="80"/>
                <w:sz w:val="20"/>
                <w:szCs w:val="20"/>
              </w:rPr>
            </w:pPr>
          </w:p>
        </w:tc>
      </w:tr>
      <w:tr w:rsidRPr="002141A2" w:rsidR="001E2F7C" w:rsidTr="026DB13B" w14:paraId="14530EEA" w14:textId="77777777">
        <w:tc>
          <w:tcPr>
            <w:tcW w:w="2263" w:type="dxa"/>
            <w:shd w:val="clear" w:color="auto" w:fill="F2F2F2" w:themeFill="background1" w:themeFillShade="F2"/>
            <w:tcMar/>
          </w:tcPr>
          <w:p w:rsidRPr="00E829A3" w:rsidR="001221DB" w:rsidP="001221DB" w:rsidRDefault="001221DB" w14:paraId="3D3B148B" w14:textId="66DC5087">
            <w:pPr>
              <w:spacing w:before="120" w:after="120"/>
              <w:rPr>
                <w:rFonts w:cs="Tahoma"/>
                <w:sz w:val="20"/>
                <w:szCs w:val="20"/>
              </w:rPr>
            </w:pPr>
            <w:r w:rsidRPr="00E829A3">
              <w:rPr>
                <w:rFonts w:cs="Tahoma"/>
                <w:sz w:val="20"/>
                <w:szCs w:val="20"/>
              </w:rPr>
              <w:lastRenderedPageBreak/>
              <w:t>Resolving timetable clashes information</w:t>
            </w:r>
          </w:p>
        </w:tc>
        <w:tc>
          <w:tcPr>
            <w:tcW w:w="4536" w:type="dxa"/>
            <w:tcMar/>
          </w:tcPr>
          <w:p w:rsidRPr="00E829A3" w:rsidR="001221DB" w:rsidP="001221DB" w:rsidRDefault="001221DB" w14:paraId="1E8FDD82" w14:textId="6F30901E">
            <w:pPr>
              <w:spacing w:before="120" w:after="120"/>
              <w:rPr>
                <w:rFonts w:cs="Tahoma"/>
                <w:color w:val="7F7F7F" w:themeColor="text1" w:themeTint="80"/>
                <w:sz w:val="20"/>
                <w:szCs w:val="20"/>
              </w:rPr>
            </w:pPr>
            <w:r w:rsidRPr="00E829A3">
              <w:rPr>
                <w:rFonts w:cs="Tahoma"/>
                <w:color w:val="7F7F7F" w:themeColor="text1" w:themeTint="80"/>
                <w:sz w:val="20"/>
                <w:szCs w:val="20"/>
              </w:rPr>
              <w:t>Any hard copy information relating to the resolution of a candidate’s clash of timetabled exam papers</w:t>
            </w:r>
          </w:p>
        </w:tc>
        <w:tc>
          <w:tcPr>
            <w:tcW w:w="4820" w:type="dxa"/>
            <w:tcMar/>
          </w:tcPr>
          <w:p w:rsidRPr="00E829A3" w:rsidR="001221DB" w:rsidP="001221DB" w:rsidRDefault="001221DB" w14:paraId="103182DF" w14:textId="77777777">
            <w:pPr>
              <w:spacing w:before="120" w:after="120"/>
              <w:rPr>
                <w:rFonts w:cs="Tahoma"/>
                <w:color w:val="7F7F7F" w:themeColor="text1" w:themeTint="80"/>
                <w:sz w:val="20"/>
                <w:szCs w:val="20"/>
              </w:rPr>
            </w:pPr>
          </w:p>
        </w:tc>
        <w:tc>
          <w:tcPr>
            <w:tcW w:w="3402" w:type="dxa"/>
            <w:tcMar/>
          </w:tcPr>
          <w:p w:rsidRPr="00E829A3" w:rsidR="001221DB" w:rsidP="001221DB" w:rsidRDefault="001221DB" w14:paraId="567652CB" w14:textId="77777777">
            <w:pPr>
              <w:spacing w:before="120" w:after="120"/>
              <w:rPr>
                <w:rFonts w:cs="Tahoma"/>
                <w:b/>
                <w:color w:val="7F7F7F" w:themeColor="text1" w:themeTint="80"/>
                <w:sz w:val="20"/>
                <w:szCs w:val="20"/>
              </w:rPr>
            </w:pPr>
          </w:p>
        </w:tc>
      </w:tr>
      <w:tr w:rsidRPr="002141A2" w:rsidR="001E2F7C" w:rsidTr="026DB13B" w14:paraId="71CCAC80" w14:textId="77777777">
        <w:tc>
          <w:tcPr>
            <w:tcW w:w="2263" w:type="dxa"/>
            <w:shd w:val="clear" w:color="auto" w:fill="F2F2F2" w:themeFill="background1" w:themeFillShade="F2"/>
            <w:tcMar/>
          </w:tcPr>
          <w:p w:rsidRPr="00E829A3" w:rsidR="001221DB" w:rsidP="001221DB" w:rsidRDefault="001221DB" w14:paraId="516FE054" w14:textId="77777777">
            <w:pPr>
              <w:spacing w:before="120" w:after="120"/>
              <w:rPr>
                <w:rFonts w:cs="Tahoma"/>
                <w:sz w:val="20"/>
                <w:szCs w:val="20"/>
              </w:rPr>
            </w:pPr>
            <w:r w:rsidRPr="00E829A3">
              <w:rPr>
                <w:rFonts w:cs="Tahoma"/>
                <w:sz w:val="20"/>
                <w:szCs w:val="20"/>
              </w:rPr>
              <w:t>Results information</w:t>
            </w:r>
          </w:p>
        </w:tc>
        <w:tc>
          <w:tcPr>
            <w:tcW w:w="4536" w:type="dxa"/>
            <w:tcMar/>
          </w:tcPr>
          <w:p w:rsidRPr="00E829A3" w:rsidR="001221DB" w:rsidP="001221DB" w:rsidRDefault="001221DB" w14:paraId="4BFDCEA2" w14:textId="6476DF75">
            <w:pPr>
              <w:spacing w:before="120" w:after="120"/>
              <w:rPr>
                <w:rFonts w:cs="Tahoma"/>
                <w:b/>
                <w:color w:val="7F7F7F" w:themeColor="text1" w:themeTint="80"/>
                <w:sz w:val="20"/>
                <w:szCs w:val="20"/>
              </w:rPr>
            </w:pPr>
            <w:r w:rsidRPr="00AB3028">
              <w:rPr>
                <w:rFonts w:cs="Tahoma"/>
                <w:color w:val="7F7F7F" w:themeColor="text1" w:themeTint="80"/>
                <w:sz w:val="20"/>
                <w:szCs w:val="20"/>
              </w:rPr>
              <w:t>Broadsheets of public examination results summarising candidate final grades</w:t>
            </w:r>
            <w:r w:rsidRPr="00E829A3">
              <w:rPr>
                <w:rFonts w:cs="Tahoma"/>
                <w:color w:val="7F7F7F" w:themeColor="text1" w:themeTint="80"/>
                <w:sz w:val="20"/>
                <w:szCs w:val="20"/>
              </w:rPr>
              <w:t xml:space="preserve"> by subject by exam series.</w:t>
            </w:r>
          </w:p>
        </w:tc>
        <w:tc>
          <w:tcPr>
            <w:tcW w:w="4820" w:type="dxa"/>
            <w:tcMar/>
          </w:tcPr>
          <w:p w:rsidRPr="00E829A3" w:rsidR="001221DB" w:rsidP="001221DB" w:rsidRDefault="001221DB" w14:paraId="3581CFD7" w14:textId="5376B534">
            <w:pPr>
              <w:spacing w:before="120" w:after="120"/>
              <w:rPr>
                <w:rFonts w:cs="Tahoma"/>
                <w:sz w:val="20"/>
                <w:szCs w:val="20"/>
              </w:rPr>
            </w:pPr>
            <w:r w:rsidRPr="026DB13B" w:rsidR="58E5AEE1">
              <w:rPr>
                <w:rFonts w:cs="Tahoma"/>
                <w:sz w:val="20"/>
                <w:szCs w:val="20"/>
              </w:rPr>
              <w:t xml:space="preserve">Records for current year plus previous 6 years to be </w:t>
            </w:r>
            <w:r w:rsidRPr="026DB13B" w:rsidR="58E5AEE1">
              <w:rPr>
                <w:rFonts w:cs="Tahoma"/>
                <w:sz w:val="20"/>
                <w:szCs w:val="20"/>
              </w:rPr>
              <w:t>retained</w:t>
            </w:r>
            <w:r w:rsidRPr="026DB13B" w:rsidR="58E5AEE1">
              <w:rPr>
                <w:rFonts w:cs="Tahoma"/>
                <w:sz w:val="20"/>
                <w:szCs w:val="20"/>
              </w:rPr>
              <w:t xml:space="preserve"> as a minimum.</w:t>
            </w:r>
          </w:p>
        </w:tc>
        <w:tc>
          <w:tcPr>
            <w:tcW w:w="3402" w:type="dxa"/>
            <w:tcMar/>
          </w:tcPr>
          <w:p w:rsidRPr="00E829A3" w:rsidR="001221DB" w:rsidP="026DB13B" w:rsidRDefault="001221DB" w14:paraId="500F30B7" w14:textId="1955F92B">
            <w:pPr>
              <w:spacing w:before="120" w:after="120"/>
              <w:rPr>
                <w:rFonts w:cs="Tahoma"/>
                <w:b w:val="1"/>
                <w:bCs w:val="1"/>
                <w:color w:val="7F7F7F" w:themeColor="text1" w:themeTint="80"/>
                <w:sz w:val="20"/>
                <w:szCs w:val="20"/>
              </w:rPr>
            </w:pPr>
            <w:r w:rsidRPr="026DB13B" w:rsidR="58E5AEE1">
              <w:rPr>
                <w:rFonts w:cs="Tahoma"/>
                <w:color w:val="7F7F7F" w:themeColor="text1" w:themeTint="80" w:themeShade="FF"/>
                <w:sz w:val="20"/>
                <w:szCs w:val="20"/>
              </w:rPr>
              <w:t xml:space="preserve"> </w:t>
            </w:r>
            <w:r w:rsidRPr="026DB13B" w:rsidR="1EE5974A">
              <w:rPr>
                <w:rFonts w:cs="Tahoma"/>
                <w:color w:val="7F7F7F" w:themeColor="text1" w:themeTint="80" w:themeShade="FF"/>
                <w:sz w:val="20"/>
                <w:szCs w:val="20"/>
              </w:rPr>
              <w:t>Secure disposal</w:t>
            </w:r>
          </w:p>
        </w:tc>
      </w:tr>
      <w:tr w:rsidRPr="00720BE9" w:rsidR="001E2F7C" w:rsidTr="026DB13B" w14:paraId="3892D943" w14:textId="77777777">
        <w:tc>
          <w:tcPr>
            <w:tcW w:w="2263" w:type="dxa"/>
            <w:shd w:val="clear" w:color="auto" w:fill="F2F2F2" w:themeFill="background1" w:themeFillShade="F2"/>
            <w:tcMar/>
          </w:tcPr>
          <w:p w:rsidRPr="00516609" w:rsidR="001221DB" w:rsidP="001221DB" w:rsidRDefault="001221DB" w14:paraId="5402AA67" w14:textId="77777777">
            <w:pPr>
              <w:spacing w:before="120" w:after="120"/>
              <w:rPr>
                <w:rFonts w:cs="Tahoma"/>
                <w:sz w:val="20"/>
                <w:szCs w:val="20"/>
              </w:rPr>
            </w:pPr>
            <w:r w:rsidRPr="00516609">
              <w:rPr>
                <w:rFonts w:cs="Tahoma"/>
                <w:sz w:val="20"/>
                <w:szCs w:val="20"/>
              </w:rPr>
              <w:t>Seating plans</w:t>
            </w:r>
          </w:p>
        </w:tc>
        <w:tc>
          <w:tcPr>
            <w:tcW w:w="4536" w:type="dxa"/>
            <w:tcMar/>
          </w:tcPr>
          <w:p w:rsidRPr="00516609" w:rsidR="001221DB" w:rsidP="001221DB" w:rsidRDefault="001221DB" w14:paraId="05500DA9" w14:textId="77777777">
            <w:pPr>
              <w:spacing w:before="120" w:after="120"/>
              <w:rPr>
                <w:rFonts w:cs="Tahoma"/>
                <w:sz w:val="20"/>
                <w:szCs w:val="20"/>
              </w:rPr>
            </w:pPr>
            <w:r w:rsidRPr="00516609">
              <w:rPr>
                <w:rFonts w:cs="Tahoma"/>
                <w:sz w:val="20"/>
                <w:szCs w:val="20"/>
              </w:rPr>
              <w:t>Plans showing the seating arrangements of all candidates for every exam taken.</w:t>
            </w:r>
          </w:p>
        </w:tc>
        <w:tc>
          <w:tcPr>
            <w:tcW w:w="4820" w:type="dxa"/>
            <w:tcMar/>
          </w:tcPr>
          <w:p w:rsidRPr="00E40A22" w:rsidR="001221DB" w:rsidP="026DB13B" w:rsidRDefault="001221DB" w14:paraId="13085A33" w14:textId="744AF6C3">
            <w:pPr>
              <w:spacing w:before="120" w:after="120"/>
              <w:rPr>
                <w:rFonts w:cs="Tahoma"/>
                <w:sz w:val="16"/>
                <w:szCs w:val="16"/>
              </w:rPr>
            </w:pPr>
            <w:r w:rsidRPr="026DB13B" w:rsidR="58E5AEE1">
              <w:rPr>
                <w:rFonts w:cs="Tahoma"/>
                <w:sz w:val="16"/>
                <w:szCs w:val="16"/>
              </w:rPr>
              <w:t xml:space="preserve">(Reference </w:t>
            </w:r>
            <w:hyperlink r:id="Rbe573e7435434139">
              <w:r w:rsidRPr="026DB13B" w:rsidR="58E5AEE1">
                <w:rPr>
                  <w:rStyle w:val="Hyperlink"/>
                  <w:rFonts w:cs="Tahoma"/>
                  <w:color w:val="0070C0"/>
                  <w:sz w:val="16"/>
                  <w:szCs w:val="16"/>
                  <w:u w:val="none"/>
                </w:rPr>
                <w:t>ICE</w:t>
              </w:r>
            </w:hyperlink>
            <w:r w:rsidRPr="026DB13B" w:rsidR="58E5AEE1">
              <w:rPr>
                <w:rFonts w:cs="Tahoma"/>
                <w:sz w:val="16"/>
                <w:szCs w:val="16"/>
              </w:rPr>
              <w:t xml:space="preserve"> 12: …keep signed records of the seating plan, the invigilation </w:t>
            </w:r>
            <w:r w:rsidRPr="026DB13B" w:rsidR="58E5AEE1">
              <w:rPr>
                <w:rFonts w:cs="Tahoma"/>
                <w:sz w:val="16"/>
                <w:szCs w:val="16"/>
              </w:rPr>
              <w:t>arrangements</w:t>
            </w:r>
            <w:r w:rsidRPr="026DB13B" w:rsidR="58E5AEE1">
              <w:rPr>
                <w:rFonts w:cs="Tahoma"/>
                <w:sz w:val="16"/>
                <w:szCs w:val="16"/>
              </w:rPr>
              <w:t xml:space="preserve"> and the centre’s copies of the attendance registers for each examination. The awarding bodies may need to refer to these records. The centre must keep them until the deadline for reviews of marking has passed or until any appeal, malpractice or other results enquiry has been completed, whichever is later...)</w:t>
            </w:r>
            <w:r w:rsidRPr="026DB13B" w:rsidR="58E5AEE1">
              <w:rPr>
                <w:rFonts w:cs="Tahoma"/>
                <w:sz w:val="16"/>
                <w:szCs w:val="16"/>
              </w:rPr>
              <w:t xml:space="preserve"> </w:t>
            </w:r>
          </w:p>
        </w:tc>
        <w:tc>
          <w:tcPr>
            <w:tcW w:w="3402" w:type="dxa"/>
            <w:tcMar/>
          </w:tcPr>
          <w:p w:rsidRPr="00E829A3" w:rsidR="001221DB" w:rsidP="001221DB" w:rsidRDefault="001221DB" w14:paraId="42790A74" w14:textId="77777777">
            <w:pPr>
              <w:spacing w:before="120" w:after="120"/>
              <w:rPr>
                <w:rFonts w:cs="Tahoma"/>
                <w:b/>
                <w:color w:val="7F7F7F" w:themeColor="text1" w:themeTint="80"/>
                <w:sz w:val="20"/>
                <w:szCs w:val="20"/>
              </w:rPr>
            </w:pPr>
          </w:p>
        </w:tc>
      </w:tr>
      <w:tr w:rsidRPr="002141A2" w:rsidR="001E2F7C" w:rsidTr="026DB13B" w14:paraId="69F45B4C" w14:textId="77777777">
        <w:tc>
          <w:tcPr>
            <w:tcW w:w="2263" w:type="dxa"/>
            <w:shd w:val="clear" w:color="auto" w:fill="F2F2F2" w:themeFill="background1" w:themeFillShade="F2"/>
            <w:tcMar/>
          </w:tcPr>
          <w:p w:rsidRPr="009B3616" w:rsidR="007C6FC4" w:rsidP="001221DB" w:rsidRDefault="007C6FC4" w14:paraId="6D6092BD" w14:textId="184027A1">
            <w:pPr>
              <w:spacing w:before="120" w:after="120"/>
              <w:rPr>
                <w:rFonts w:cs="Tahoma"/>
                <w:sz w:val="20"/>
                <w:szCs w:val="20"/>
              </w:rPr>
            </w:pPr>
            <w:r w:rsidRPr="009B3616">
              <w:rPr>
                <w:rFonts w:cs="Tahoma"/>
                <w:sz w:val="20"/>
                <w:szCs w:val="20"/>
              </w:rPr>
              <w:t>Second pair of eyes check record</w:t>
            </w:r>
            <w:r w:rsidRPr="009B3616" w:rsidR="0032721E">
              <w:rPr>
                <w:rFonts w:cs="Tahoma"/>
                <w:sz w:val="20"/>
                <w:szCs w:val="20"/>
              </w:rPr>
              <w:t>s</w:t>
            </w:r>
            <w:r w:rsidRPr="009B3616">
              <w:rPr>
                <w:rFonts w:cs="Tahoma"/>
                <w:sz w:val="20"/>
                <w:szCs w:val="20"/>
              </w:rPr>
              <w:t>/form</w:t>
            </w:r>
            <w:r w:rsidRPr="009B3616" w:rsidR="0032721E">
              <w:rPr>
                <w:rFonts w:cs="Tahoma"/>
                <w:sz w:val="20"/>
                <w:szCs w:val="20"/>
              </w:rPr>
              <w:t>s</w:t>
            </w:r>
          </w:p>
        </w:tc>
        <w:tc>
          <w:tcPr>
            <w:tcW w:w="4536" w:type="dxa"/>
            <w:tcMar/>
          </w:tcPr>
          <w:p w:rsidRPr="009B3616" w:rsidR="007C6FC4" w:rsidP="001221DB" w:rsidRDefault="00ED6BDA" w14:paraId="2CEA444A" w14:textId="5E66241E">
            <w:pPr>
              <w:spacing w:before="120" w:after="120"/>
              <w:rPr>
                <w:rFonts w:cs="Tahoma"/>
                <w:color w:val="7F7F7F" w:themeColor="text1" w:themeTint="80"/>
                <w:sz w:val="20"/>
                <w:szCs w:val="20"/>
              </w:rPr>
            </w:pPr>
            <w:r w:rsidRPr="009B3616">
              <w:rPr>
                <w:rFonts w:cs="Tahoma"/>
                <w:sz w:val="20"/>
                <w:szCs w:val="20"/>
              </w:rPr>
              <w:t>Records of</w:t>
            </w:r>
            <w:r w:rsidRPr="009B3616" w:rsidR="007C6FC4">
              <w:rPr>
                <w:rFonts w:cs="Tahoma"/>
                <w:sz w:val="20"/>
                <w:szCs w:val="20"/>
              </w:rPr>
              <w:t xml:space="preserve"> the check that must take place by a second person (additional to the person removing question paper packets from secure storage</w:t>
            </w:r>
            <w:r w:rsidRPr="009B3616">
              <w:rPr>
                <w:rFonts w:cs="Tahoma"/>
                <w:sz w:val="20"/>
                <w:szCs w:val="20"/>
              </w:rPr>
              <w:t>) immediately before a question paper packet is opened.</w:t>
            </w:r>
          </w:p>
        </w:tc>
        <w:tc>
          <w:tcPr>
            <w:tcW w:w="4820" w:type="dxa"/>
            <w:tcMar/>
          </w:tcPr>
          <w:p w:rsidRPr="009B3616" w:rsidR="008026D4" w:rsidP="008026D4" w:rsidRDefault="00ED6BDA" w14:paraId="42E0BDDE" w14:textId="5D3ABC06">
            <w:pPr>
              <w:spacing w:before="120"/>
              <w:rPr>
                <w:rFonts w:cs="Tahoma"/>
                <w:sz w:val="16"/>
                <w:szCs w:val="16"/>
              </w:rPr>
            </w:pPr>
            <w:r w:rsidRPr="026DB13B" w:rsidR="3581810E">
              <w:rPr>
                <w:rFonts w:cs="Tahoma"/>
                <w:sz w:val="16"/>
                <w:szCs w:val="16"/>
              </w:rPr>
              <w:t>(Re</w:t>
            </w:r>
            <w:r w:rsidRPr="026DB13B" w:rsidR="3581810E">
              <w:rPr>
                <w:rFonts w:cs="Tahoma"/>
                <w:sz w:val="16"/>
                <w:szCs w:val="16"/>
              </w:rPr>
              <w:t xml:space="preserve">ference </w:t>
            </w:r>
            <w:hyperlink r:id="R25be954a810643b5">
              <w:r w:rsidRPr="026DB13B" w:rsidR="3581810E">
                <w:rPr>
                  <w:rStyle w:val="Hyperlink"/>
                  <w:rFonts w:cs="Tahoma"/>
                  <w:color w:val="0070C0"/>
                  <w:sz w:val="16"/>
                  <w:szCs w:val="16"/>
                  <w:u w:val="none"/>
                </w:rPr>
                <w:t>ICE</w:t>
              </w:r>
            </w:hyperlink>
            <w:r w:rsidRPr="026DB13B" w:rsidR="3581810E">
              <w:rPr>
                <w:rFonts w:cs="Tahoma"/>
                <w:sz w:val="16"/>
                <w:szCs w:val="16"/>
              </w:rPr>
              <w:t xml:space="preserve"> 5</w:t>
            </w:r>
            <w:r w:rsidRPr="026DB13B" w:rsidR="046D9807">
              <w:rPr>
                <w:rFonts w:cs="Tahoma"/>
                <w:sz w:val="16"/>
                <w:szCs w:val="16"/>
              </w:rPr>
              <w:t>,</w:t>
            </w:r>
            <w:r w:rsidRPr="026DB13B" w:rsidR="43266434">
              <w:rPr>
                <w:rFonts w:cs="Tahoma"/>
                <w:sz w:val="16"/>
                <w:szCs w:val="16"/>
              </w:rPr>
              <w:t xml:space="preserve"> </w:t>
            </w:r>
            <w:r w:rsidRPr="026DB13B" w:rsidR="7071C05D">
              <w:rPr>
                <w:rFonts w:cs="Tahoma"/>
                <w:sz w:val="16"/>
                <w:szCs w:val="16"/>
              </w:rPr>
              <w:t>18</w:t>
            </w:r>
            <w:r w:rsidRPr="026DB13B" w:rsidR="3581810E">
              <w:rPr>
                <w:rFonts w:cs="Tahoma"/>
                <w:sz w:val="16"/>
                <w:szCs w:val="16"/>
              </w:rPr>
              <w:t xml:space="preserve">: </w:t>
            </w:r>
            <w:r w:rsidRPr="026DB13B" w:rsidR="3581810E">
              <w:rPr>
                <w:rFonts w:cs="Tahoma"/>
                <w:sz w:val="16"/>
                <w:szCs w:val="16"/>
              </w:rPr>
              <w:t>In order to</w:t>
            </w:r>
            <w:r w:rsidRPr="026DB13B" w:rsidR="3581810E">
              <w:rPr>
                <w:rFonts w:cs="Tahoma"/>
                <w:sz w:val="16"/>
                <w:szCs w:val="16"/>
              </w:rPr>
              <w:t xml:space="preserve"> avoid potential breaches of security, care must be taken to ensure that the correct question paper packets are opened. </w:t>
            </w:r>
          </w:p>
          <w:p w:rsidRPr="008026D4" w:rsidR="00643BBD" w:rsidP="00643BBD" w:rsidRDefault="003755FB" w14:paraId="324A8674" w14:textId="5D8B867F">
            <w:pPr>
              <w:rPr>
                <w:rFonts w:cs="Tahoma"/>
                <w:sz w:val="16"/>
                <w:szCs w:val="16"/>
              </w:rPr>
            </w:pPr>
            <w:r w:rsidRPr="026DB13B" w:rsidR="19B83A81">
              <w:rPr>
                <w:rFonts w:cs="Tahoma"/>
                <w:sz w:val="16"/>
                <w:szCs w:val="16"/>
              </w:rPr>
              <w:t>In addition to the person</w:t>
            </w:r>
            <w:r w:rsidRPr="026DB13B" w:rsidR="19B83A81">
              <w:rPr>
                <w:rFonts w:cs="Tahoma"/>
                <w:sz w:val="16"/>
                <w:szCs w:val="16"/>
              </w:rPr>
              <w:t xml:space="preserve"> </w:t>
            </w:r>
            <w:r w:rsidRPr="026DB13B" w:rsidR="3581810E">
              <w:rPr>
                <w:rFonts w:cs="Tahoma"/>
                <w:sz w:val="16"/>
                <w:szCs w:val="16"/>
              </w:rPr>
              <w:t>removing the question paper packets from secure storage</w:t>
            </w:r>
            <w:r w:rsidRPr="026DB13B" w:rsidR="19B83A81">
              <w:rPr>
                <w:rFonts w:cs="Tahoma"/>
                <w:sz w:val="16"/>
                <w:szCs w:val="16"/>
              </w:rPr>
              <w:t xml:space="preserve"> </w:t>
            </w:r>
            <w:r w:rsidRPr="026DB13B" w:rsidR="19B83A81">
              <w:rPr>
                <w:rFonts w:cs="Tahoma"/>
                <w:sz w:val="16"/>
                <w:szCs w:val="16"/>
              </w:rPr>
              <w:t>(</w:t>
            </w:r>
            <w:r w:rsidRPr="026DB13B" w:rsidR="3581810E">
              <w:rPr>
                <w:rFonts w:cs="Tahoma"/>
                <w:sz w:val="16"/>
                <w:szCs w:val="16"/>
              </w:rPr>
              <w:t>e.g. an invigilator</w:t>
            </w:r>
            <w:r w:rsidRPr="026DB13B" w:rsidR="19B83A81">
              <w:rPr>
                <w:rFonts w:cs="Tahoma"/>
                <w:sz w:val="16"/>
                <w:szCs w:val="16"/>
              </w:rPr>
              <w:t>)</w:t>
            </w:r>
            <w:r w:rsidRPr="026DB13B" w:rsidR="3581810E">
              <w:rPr>
                <w:rFonts w:cs="Tahoma"/>
                <w:sz w:val="16"/>
                <w:szCs w:val="16"/>
              </w:rPr>
              <w:t xml:space="preserve">, </w:t>
            </w:r>
            <w:r w:rsidRPr="026DB13B" w:rsidR="19B83A81">
              <w:rPr>
                <w:rFonts w:cs="Tahoma"/>
                <w:sz w:val="16"/>
                <w:szCs w:val="16"/>
              </w:rPr>
              <w:t>another member of centre staff</w:t>
            </w:r>
            <w:r w:rsidRPr="026DB13B" w:rsidR="19B83A81">
              <w:rPr>
                <w:rFonts w:cs="Tahoma"/>
                <w:sz w:val="16"/>
                <w:szCs w:val="16"/>
              </w:rPr>
              <w:t xml:space="preserve"> </w:t>
            </w:r>
            <w:r w:rsidRPr="026DB13B" w:rsidR="3581810E">
              <w:rPr>
                <w:rFonts w:cs="Tahoma"/>
                <w:sz w:val="16"/>
                <w:szCs w:val="16"/>
              </w:rPr>
              <w:t>must check the day, date, time, subject, unit</w:t>
            </w:r>
            <w:r w:rsidRPr="026DB13B" w:rsidR="19B83A81">
              <w:rPr>
                <w:rFonts w:cs="Tahoma"/>
                <w:sz w:val="16"/>
                <w:szCs w:val="16"/>
              </w:rPr>
              <w:t xml:space="preserve"> </w:t>
            </w:r>
            <w:r w:rsidRPr="026DB13B" w:rsidR="19B83A81">
              <w:rPr>
                <w:rFonts w:cs="Tahoma"/>
                <w:sz w:val="16"/>
                <w:szCs w:val="16"/>
              </w:rPr>
              <w:t>or</w:t>
            </w:r>
            <w:r w:rsidRPr="026DB13B" w:rsidR="19B83A81">
              <w:rPr>
                <w:rFonts w:cs="Tahoma"/>
                <w:sz w:val="16"/>
                <w:szCs w:val="16"/>
              </w:rPr>
              <w:t xml:space="preserve"> </w:t>
            </w:r>
            <w:r w:rsidRPr="026DB13B" w:rsidR="3581810E">
              <w:rPr>
                <w:rFonts w:cs="Tahoma"/>
                <w:sz w:val="16"/>
                <w:szCs w:val="16"/>
              </w:rPr>
              <w:t>component and tier of entry</w:t>
            </w:r>
            <w:r w:rsidRPr="026DB13B" w:rsidR="19B83A81">
              <w:rPr>
                <w:rFonts w:cs="Tahoma"/>
                <w:sz w:val="16"/>
                <w:szCs w:val="16"/>
              </w:rPr>
              <w:t xml:space="preserve"> </w:t>
            </w:r>
            <w:r w:rsidRPr="026DB13B" w:rsidR="19B83A81">
              <w:rPr>
                <w:rFonts w:cs="Tahoma"/>
                <w:sz w:val="16"/>
                <w:szCs w:val="16"/>
              </w:rPr>
              <w:t>(</w:t>
            </w:r>
            <w:r w:rsidRPr="026DB13B" w:rsidR="3581810E">
              <w:rPr>
                <w:rFonts w:cs="Tahoma"/>
                <w:sz w:val="16"/>
                <w:szCs w:val="16"/>
              </w:rPr>
              <w:t xml:space="preserve">if </w:t>
            </w:r>
            <w:r w:rsidRPr="026DB13B" w:rsidR="19B83A81">
              <w:rPr>
                <w:rFonts w:cs="Tahoma"/>
                <w:sz w:val="16"/>
                <w:szCs w:val="16"/>
              </w:rPr>
              <w:t>applicable)</w:t>
            </w:r>
            <w:r w:rsidRPr="026DB13B" w:rsidR="3581810E">
              <w:rPr>
                <w:rFonts w:cs="Tahoma"/>
                <w:sz w:val="16"/>
                <w:szCs w:val="16"/>
              </w:rPr>
              <w:t xml:space="preserve"> immediately before a question paper packet is opened. This second pair of eyes check must be recorded.</w:t>
            </w:r>
            <w:r w:rsidRPr="026DB13B" w:rsidR="7071C05D">
              <w:rPr>
                <w:rFonts w:cs="Tahoma"/>
                <w:sz w:val="16"/>
                <w:szCs w:val="16"/>
              </w:rPr>
              <w:t>)</w:t>
            </w:r>
          </w:p>
        </w:tc>
        <w:tc>
          <w:tcPr>
            <w:tcW w:w="3402" w:type="dxa"/>
            <w:tcMar/>
          </w:tcPr>
          <w:p w:rsidRPr="00E829A3" w:rsidR="007C6FC4" w:rsidP="001221DB" w:rsidRDefault="007C6FC4" w14:paraId="7014D320" w14:textId="77777777">
            <w:pPr>
              <w:spacing w:before="120" w:after="120"/>
              <w:rPr>
                <w:rFonts w:cs="Tahoma"/>
                <w:b/>
                <w:color w:val="7F7F7F" w:themeColor="text1" w:themeTint="80"/>
                <w:sz w:val="20"/>
                <w:szCs w:val="20"/>
              </w:rPr>
            </w:pPr>
          </w:p>
        </w:tc>
      </w:tr>
      <w:tr w:rsidRPr="002141A2" w:rsidR="001E2F7C" w:rsidTr="026DB13B" w14:paraId="10E71FD5" w14:textId="77777777">
        <w:tc>
          <w:tcPr>
            <w:tcW w:w="2263" w:type="dxa"/>
            <w:shd w:val="clear" w:color="auto" w:fill="F2F2F2" w:themeFill="background1" w:themeFillShade="F2"/>
            <w:tcMar/>
          </w:tcPr>
          <w:p w:rsidRPr="009B3616" w:rsidR="001221DB" w:rsidP="001221DB" w:rsidRDefault="001221DB" w14:paraId="74A5A000" w14:textId="77777777">
            <w:pPr>
              <w:spacing w:before="120" w:after="120"/>
              <w:rPr>
                <w:rFonts w:cs="Tahoma"/>
                <w:sz w:val="20"/>
                <w:szCs w:val="20"/>
              </w:rPr>
            </w:pPr>
            <w:r w:rsidRPr="009B3616">
              <w:rPr>
                <w:rFonts w:cs="Tahoma"/>
                <w:sz w:val="20"/>
                <w:szCs w:val="20"/>
              </w:rPr>
              <w:t>Special consideration information</w:t>
            </w:r>
          </w:p>
        </w:tc>
        <w:tc>
          <w:tcPr>
            <w:tcW w:w="4536" w:type="dxa"/>
            <w:tcMar/>
          </w:tcPr>
          <w:p w:rsidRPr="009B3616" w:rsidR="001221DB" w:rsidP="001221DB" w:rsidRDefault="001221DB" w14:paraId="10F816D7" w14:textId="0E5CC02A">
            <w:pPr>
              <w:spacing w:before="120" w:after="120"/>
              <w:rPr>
                <w:rFonts w:cs="Tahoma"/>
                <w:color w:val="7F7F7F" w:themeColor="text1" w:themeTint="80"/>
                <w:sz w:val="20"/>
                <w:szCs w:val="20"/>
              </w:rPr>
            </w:pPr>
            <w:r w:rsidRPr="009B3616">
              <w:rPr>
                <w:rFonts w:cs="Tahoma"/>
                <w:color w:val="7F7F7F" w:themeColor="text1" w:themeTint="80"/>
                <w:sz w:val="20"/>
                <w:szCs w:val="20"/>
              </w:rPr>
              <w:t xml:space="preserve">Any hard copy information relating to a special consideration application which has been submitted to an awarding body for a candidate and </w:t>
            </w:r>
            <w:r w:rsidRPr="009B3616" w:rsidR="00B1659B">
              <w:rPr>
                <w:rFonts w:cs="Tahoma"/>
                <w:color w:val="7F7F7F" w:themeColor="text1" w:themeTint="80"/>
                <w:sz w:val="20"/>
                <w:szCs w:val="20"/>
              </w:rPr>
              <w:t xml:space="preserve">appropriate evidence signed </w:t>
            </w:r>
            <w:r w:rsidRPr="009B3616">
              <w:rPr>
                <w:rFonts w:cs="Tahoma"/>
                <w:color w:val="7F7F7F" w:themeColor="text1" w:themeTint="80"/>
                <w:sz w:val="20"/>
                <w:szCs w:val="20"/>
              </w:rPr>
              <w:t>by a senior leader</w:t>
            </w:r>
            <w:r w:rsidRPr="009B3616" w:rsidR="00B1659B">
              <w:rPr>
                <w:rFonts w:cs="Tahoma"/>
                <w:color w:val="7F7F7F" w:themeColor="text1" w:themeTint="80"/>
                <w:sz w:val="20"/>
                <w:szCs w:val="20"/>
              </w:rPr>
              <w:t>.</w:t>
            </w:r>
          </w:p>
        </w:tc>
        <w:tc>
          <w:tcPr>
            <w:tcW w:w="4820" w:type="dxa"/>
            <w:tcMar/>
          </w:tcPr>
          <w:p w:rsidRPr="00643BBD" w:rsidR="00643BBD" w:rsidP="026DB13B" w:rsidRDefault="001221DB" w14:paraId="1A6AFC6F" w14:textId="4B7C5895">
            <w:pPr>
              <w:pStyle w:val="NormalWeb"/>
              <w:spacing w:before="120" w:beforeAutospacing="off" w:after="120" w:afterAutospacing="off"/>
              <w:rPr>
                <w:rFonts w:ascii="Tahoma" w:hAnsi="Tahoma" w:cs="Tahoma"/>
                <w:sz w:val="16"/>
                <w:szCs w:val="16"/>
              </w:rPr>
            </w:pPr>
            <w:r w:rsidRPr="026DB13B" w:rsidR="58E5AEE1">
              <w:rPr>
                <w:rFonts w:ascii="Tahoma" w:hAnsi="Tahoma" w:cs="Tahoma"/>
                <w:sz w:val="16"/>
                <w:szCs w:val="16"/>
              </w:rPr>
              <w:t xml:space="preserve">(Reference </w:t>
            </w:r>
            <w:hyperlink r:id="R7248dd10ed224913">
              <w:r w:rsidRPr="026DB13B" w:rsidR="58E5AEE1">
                <w:rPr>
                  <w:rStyle w:val="Hyperlink"/>
                  <w:rFonts w:ascii="Tahoma" w:hAnsi="Tahoma" w:cs="Tahoma"/>
                  <w:color w:val="0070C0"/>
                  <w:sz w:val="16"/>
                  <w:szCs w:val="16"/>
                  <w:u w:val="none"/>
                </w:rPr>
                <w:t>SC</w:t>
              </w:r>
            </w:hyperlink>
            <w:r w:rsidRPr="026DB13B" w:rsidR="58E5AEE1">
              <w:rPr>
                <w:rFonts w:ascii="Tahoma" w:hAnsi="Tahoma" w:cs="Tahoma"/>
                <w:sz w:val="16"/>
                <w:szCs w:val="16"/>
              </w:rPr>
              <w:t xml:space="preserve"> 6: </w:t>
            </w:r>
            <w:r w:rsidRPr="026DB13B" w:rsidR="6F08B228">
              <w:rPr>
                <w:rFonts w:ascii="Tahoma" w:hAnsi="Tahoma" w:cs="Tahoma"/>
                <w:sz w:val="16"/>
                <w:szCs w:val="16"/>
              </w:rPr>
              <w:t>All applications must</w:t>
            </w:r>
            <w:r w:rsidRPr="026DB13B" w:rsidR="6F08B228">
              <w:rPr>
                <w:rFonts w:ascii="Tahoma" w:hAnsi="Tahoma" w:cs="Tahoma"/>
                <w:sz w:val="16"/>
                <w:szCs w:val="16"/>
              </w:rPr>
              <w:t xml:space="preserve"> be supported by </w:t>
            </w:r>
            <w:r w:rsidRPr="026DB13B" w:rsidR="6F08B228">
              <w:rPr>
                <w:rFonts w:ascii="Tahoma" w:hAnsi="Tahoma" w:cs="Tahoma"/>
                <w:sz w:val="16"/>
                <w:szCs w:val="16"/>
              </w:rPr>
              <w:t>appropriate evidence</w:t>
            </w:r>
            <w:r w:rsidRPr="026DB13B" w:rsidR="6F08B228">
              <w:rPr>
                <w:rFonts w:ascii="Tahoma" w:hAnsi="Tahoma" w:cs="Tahoma"/>
                <w:sz w:val="16"/>
                <w:szCs w:val="16"/>
              </w:rPr>
              <w:t xml:space="preserve"> signed by a member of the senior leadership team.</w:t>
            </w:r>
            <w:r w:rsidRPr="026DB13B" w:rsidR="320139AD">
              <w:rPr>
                <w:rFonts w:ascii="Tahoma" w:hAnsi="Tahoma" w:cs="Tahoma"/>
                <w:sz w:val="16"/>
                <w:szCs w:val="16"/>
              </w:rPr>
              <w:t>..</w:t>
            </w:r>
            <w:r w:rsidRPr="026DB13B" w:rsidR="6F08B228">
              <w:rPr>
                <w:rFonts w:ascii="Tahoma" w:hAnsi="Tahoma" w:cs="Tahoma"/>
                <w:sz w:val="16"/>
                <w:szCs w:val="16"/>
              </w:rPr>
              <w:t xml:space="preserve"> The centre must </w:t>
            </w:r>
            <w:r w:rsidRPr="026DB13B" w:rsidR="6F08B228">
              <w:rPr>
                <w:rFonts w:ascii="Tahoma" w:hAnsi="Tahoma" w:cs="Tahoma"/>
                <w:sz w:val="16"/>
                <w:szCs w:val="16"/>
              </w:rPr>
              <w:t>retain</w:t>
            </w:r>
            <w:r w:rsidRPr="026DB13B" w:rsidR="6F08B228">
              <w:rPr>
                <w:rFonts w:ascii="Tahoma" w:hAnsi="Tahoma" w:cs="Tahoma"/>
                <w:sz w:val="16"/>
                <w:szCs w:val="16"/>
              </w:rPr>
              <w:t xml:space="preserve"> this evidence until after the publication of </w:t>
            </w:r>
            <w:r w:rsidRPr="026DB13B" w:rsidR="6F08B228">
              <w:rPr>
                <w:rFonts w:ascii="Tahoma" w:hAnsi="Tahoma" w:cs="Tahoma"/>
                <w:sz w:val="16"/>
                <w:szCs w:val="16"/>
              </w:rPr>
              <w:t>results.</w:t>
            </w:r>
            <w:r w:rsidRPr="026DB13B" w:rsidR="320139AD">
              <w:rPr>
                <w:rFonts w:ascii="Tahoma" w:hAnsi="Tahoma" w:cs="Tahoma"/>
                <w:sz w:val="16"/>
                <w:szCs w:val="16"/>
              </w:rPr>
              <w:t xml:space="preserve">.. </w:t>
            </w:r>
            <w:r w:rsidRPr="026DB13B" w:rsidR="320139AD">
              <w:rPr>
                <w:rFonts w:cs="Tahoma"/>
                <w:sz w:val="16"/>
                <w:szCs w:val="16"/>
              </w:rPr>
              <w:t>A centre may be asked by an awarding body to provide signed evidence.</w:t>
            </w:r>
            <w:r w:rsidRPr="026DB13B" w:rsidR="57ACC826">
              <w:rPr>
                <w:rFonts w:cs="Tahoma"/>
                <w:sz w:val="16"/>
                <w:szCs w:val="16"/>
              </w:rPr>
              <w:t>)</w:t>
            </w:r>
          </w:p>
        </w:tc>
        <w:tc>
          <w:tcPr>
            <w:tcW w:w="3402" w:type="dxa"/>
            <w:tcMar/>
          </w:tcPr>
          <w:p w:rsidRPr="00E829A3" w:rsidR="001221DB" w:rsidP="001221DB" w:rsidRDefault="001221DB" w14:paraId="1562F895" w14:textId="77777777">
            <w:pPr>
              <w:spacing w:before="120" w:after="120"/>
              <w:rPr>
                <w:rFonts w:cs="Tahoma"/>
                <w:b/>
                <w:color w:val="7F7F7F" w:themeColor="text1" w:themeTint="80"/>
                <w:sz w:val="20"/>
                <w:szCs w:val="20"/>
              </w:rPr>
            </w:pPr>
          </w:p>
        </w:tc>
      </w:tr>
      <w:tr w:rsidRPr="003809D6" w:rsidR="001E2F7C" w:rsidTr="026DB13B" w14:paraId="6E16D438" w14:textId="77777777">
        <w:tc>
          <w:tcPr>
            <w:tcW w:w="2263" w:type="dxa"/>
            <w:shd w:val="clear" w:color="auto" w:fill="F2F2F2" w:themeFill="background1" w:themeFillShade="F2"/>
            <w:tcMar/>
          </w:tcPr>
          <w:p w:rsidRPr="003809D6" w:rsidR="001221DB" w:rsidP="001221DB" w:rsidRDefault="001221DB" w14:paraId="0DBCEE99" w14:textId="77777777">
            <w:pPr>
              <w:spacing w:before="120" w:after="120"/>
              <w:rPr>
                <w:rFonts w:cs="Tahoma"/>
                <w:sz w:val="20"/>
                <w:szCs w:val="20"/>
                <w:highlight w:val="cyan"/>
              </w:rPr>
            </w:pPr>
            <w:r w:rsidRPr="00BF6D2C">
              <w:rPr>
                <w:rFonts w:cs="Tahoma"/>
                <w:sz w:val="20"/>
                <w:szCs w:val="20"/>
              </w:rPr>
              <w:t>Suspected malpractice reports/outcomes</w:t>
            </w:r>
          </w:p>
        </w:tc>
        <w:tc>
          <w:tcPr>
            <w:tcW w:w="4536" w:type="dxa"/>
            <w:tcMar/>
          </w:tcPr>
          <w:p w:rsidRPr="003809D6" w:rsidR="001221DB" w:rsidP="001221DB" w:rsidRDefault="001221DB" w14:paraId="241A0A3F" w14:textId="195EAF11">
            <w:pPr>
              <w:spacing w:before="120" w:after="120"/>
              <w:rPr>
                <w:rFonts w:cs="Tahoma"/>
                <w:b/>
                <w:sz w:val="20"/>
                <w:szCs w:val="20"/>
              </w:rPr>
            </w:pPr>
            <w:r w:rsidRPr="00BF6D2C">
              <w:rPr>
                <w:rFonts w:cs="Tahoma"/>
                <w:color w:val="7F7F7F" w:themeColor="text1" w:themeTint="80"/>
                <w:sz w:val="20"/>
                <w:szCs w:val="20"/>
              </w:rPr>
              <w:t>Any hard copy information relating to a suspected or actual malpractice investigation/report submitted to an awarding body and outcome information from the awarding body.</w:t>
            </w:r>
          </w:p>
        </w:tc>
        <w:tc>
          <w:tcPr>
            <w:tcW w:w="4820" w:type="dxa"/>
            <w:tcMar/>
          </w:tcPr>
          <w:p w:rsidRPr="003809D6" w:rsidR="001221DB" w:rsidP="026DB13B" w:rsidRDefault="003809D6" w14:paraId="1607E23D" w14:textId="215BC752">
            <w:pPr>
              <w:spacing w:before="120" w:after="120"/>
              <w:rPr>
                <w:rFonts w:cs="Tahoma"/>
                <w:b w:val="1"/>
                <w:bCs w:val="1"/>
                <w:sz w:val="20"/>
                <w:szCs w:val="20"/>
              </w:rPr>
            </w:pPr>
            <w:r w:rsidRPr="026DB13B" w:rsidR="0A49DC0C">
              <w:rPr>
                <w:rFonts w:cs="Tahoma"/>
                <w:sz w:val="16"/>
                <w:szCs w:val="16"/>
              </w:rPr>
              <w:t xml:space="preserve">(Reference </w:t>
            </w:r>
            <w:hyperlink r:id="R7a0de5adc89f4498">
              <w:r w:rsidRPr="026DB13B" w:rsidR="0A49DC0C">
                <w:rPr>
                  <w:rStyle w:val="Hyperlink"/>
                  <w:rFonts w:cs="Tahoma"/>
                  <w:color w:val="0070C0"/>
                  <w:sz w:val="16"/>
                  <w:szCs w:val="16"/>
                  <w:u w:val="none"/>
                </w:rPr>
                <w:t>Suspected Malpractice: Policies and Procedures</w:t>
              </w:r>
            </w:hyperlink>
            <w:r w:rsidRPr="026DB13B" w:rsidR="0A49DC0C">
              <w:rPr>
                <w:rFonts w:cs="Tahoma"/>
                <w:color w:val="7F7F7F" w:themeColor="text1" w:themeTint="80" w:themeShade="FF"/>
                <w:sz w:val="16"/>
                <w:szCs w:val="16"/>
              </w:rPr>
              <w:t xml:space="preserve"> </w:t>
            </w:r>
            <w:r w:rsidRPr="026DB13B" w:rsidR="0A49DC0C">
              <w:rPr>
                <w:rFonts w:cs="Tahoma"/>
                <w:sz w:val="16"/>
                <w:szCs w:val="16"/>
              </w:rPr>
              <w:t>7: The awarding bodies will... A permanent record will be kept of the impact of any sanctions on an individual candidate’s results... All other information relating to specific instances of malpractice or irregularities will be destroyed, following the expiry of the awarding body’s data retention period.)</w:t>
            </w:r>
          </w:p>
        </w:tc>
        <w:tc>
          <w:tcPr>
            <w:tcW w:w="3402" w:type="dxa"/>
            <w:tcMar/>
          </w:tcPr>
          <w:p w:rsidRPr="003809D6" w:rsidR="001221DB" w:rsidP="001221DB" w:rsidRDefault="001221DB" w14:paraId="477EFF59" w14:textId="77777777">
            <w:pPr>
              <w:spacing w:before="120" w:after="120"/>
              <w:rPr>
                <w:rFonts w:cs="Tahoma"/>
                <w:b/>
                <w:sz w:val="20"/>
                <w:szCs w:val="20"/>
              </w:rPr>
            </w:pPr>
          </w:p>
        </w:tc>
      </w:tr>
      <w:tr w:rsidRPr="00720BE9" w:rsidR="001E2F7C" w:rsidTr="026DB13B" w14:paraId="62B7A0C8" w14:textId="77777777">
        <w:tc>
          <w:tcPr>
            <w:tcW w:w="2263" w:type="dxa"/>
            <w:tcBorders>
              <w:bottom w:val="single" w:color="000000" w:themeColor="text1" w:sz="4" w:space="0"/>
            </w:tcBorders>
            <w:shd w:val="clear" w:color="auto" w:fill="F2F2F2" w:themeFill="background1" w:themeFillShade="F2"/>
            <w:tcMar/>
          </w:tcPr>
          <w:p w:rsidRPr="00E829A3" w:rsidR="001221DB" w:rsidP="001221DB" w:rsidRDefault="001221DB" w14:paraId="7BEC39E7" w14:textId="07AC012C">
            <w:pPr>
              <w:spacing w:before="120" w:after="120"/>
              <w:rPr>
                <w:rFonts w:cs="Tahoma"/>
                <w:sz w:val="20"/>
                <w:szCs w:val="20"/>
              </w:rPr>
            </w:pPr>
            <w:r w:rsidRPr="00E829A3">
              <w:rPr>
                <w:rFonts w:cs="Tahoma"/>
                <w:sz w:val="20"/>
                <w:szCs w:val="20"/>
              </w:rPr>
              <w:t xml:space="preserve">Transferred candidate arrangements </w:t>
            </w:r>
          </w:p>
        </w:tc>
        <w:tc>
          <w:tcPr>
            <w:tcW w:w="4536" w:type="dxa"/>
            <w:tcBorders>
              <w:bottom w:val="single" w:color="000000" w:themeColor="text1" w:sz="4" w:space="0"/>
            </w:tcBorders>
            <w:tcMar/>
          </w:tcPr>
          <w:p w:rsidRPr="00E829A3" w:rsidR="001221DB" w:rsidP="001221DB" w:rsidRDefault="001221DB" w14:paraId="3076604F" w14:textId="739E77F9">
            <w:pPr>
              <w:autoSpaceDE w:val="0"/>
              <w:autoSpaceDN w:val="0"/>
              <w:adjustRightInd w:val="0"/>
              <w:spacing w:before="120" w:after="120"/>
              <w:rPr>
                <w:rFonts w:cs="Tahoma"/>
                <w:color w:val="000000"/>
                <w:sz w:val="20"/>
                <w:szCs w:val="20"/>
              </w:rPr>
            </w:pPr>
            <w:r w:rsidRPr="00E829A3">
              <w:rPr>
                <w:rFonts w:cs="Tahoma"/>
                <w:color w:val="7F7F7F" w:themeColor="text1" w:themeTint="80"/>
                <w:sz w:val="20"/>
                <w:szCs w:val="20"/>
              </w:rPr>
              <w:t>Any hard copy information relating to a transferred candidate arrangement. Applications submitted online via CAP.</w:t>
            </w:r>
          </w:p>
        </w:tc>
        <w:tc>
          <w:tcPr>
            <w:tcW w:w="4820" w:type="dxa"/>
            <w:tcBorders>
              <w:bottom w:val="single" w:color="000000" w:themeColor="text1" w:sz="4" w:space="0"/>
            </w:tcBorders>
            <w:tcMar/>
          </w:tcPr>
          <w:p w:rsidRPr="00E829A3" w:rsidR="001221DB" w:rsidP="001221DB" w:rsidRDefault="001221DB" w14:paraId="4859873F" w14:textId="2E95441C">
            <w:pPr>
              <w:spacing w:before="120" w:after="120"/>
              <w:rPr>
                <w:rFonts w:cs="Tahoma"/>
                <w:sz w:val="20"/>
                <w:szCs w:val="20"/>
              </w:rPr>
            </w:pPr>
          </w:p>
        </w:tc>
        <w:tc>
          <w:tcPr>
            <w:tcW w:w="3402" w:type="dxa"/>
            <w:tcBorders>
              <w:bottom w:val="single" w:color="000000" w:themeColor="text1" w:sz="4" w:space="0"/>
            </w:tcBorders>
            <w:tcMar/>
          </w:tcPr>
          <w:p w:rsidRPr="00E829A3" w:rsidR="001221DB" w:rsidP="001221DB" w:rsidRDefault="001221DB" w14:paraId="2DA65FD8" w14:textId="77777777">
            <w:pPr>
              <w:spacing w:before="120" w:after="120"/>
              <w:rPr>
                <w:rFonts w:cs="Tahoma"/>
                <w:b/>
                <w:sz w:val="20"/>
                <w:szCs w:val="20"/>
              </w:rPr>
            </w:pPr>
          </w:p>
        </w:tc>
      </w:tr>
      <w:tr w:rsidRPr="002141A2" w:rsidR="001E2F7C" w:rsidTr="026DB13B" w14:paraId="704BDC42" w14:textId="77777777">
        <w:tc>
          <w:tcPr>
            <w:tcW w:w="2263" w:type="dxa"/>
            <w:shd w:val="clear" w:color="auto" w:fill="F2F2F2" w:themeFill="background1" w:themeFillShade="F2"/>
            <w:tcMar/>
          </w:tcPr>
          <w:p w:rsidRPr="00E829A3" w:rsidR="001221DB" w:rsidP="001221DB" w:rsidRDefault="001221DB" w14:paraId="39A00527" w14:textId="77777777">
            <w:pPr>
              <w:spacing w:before="120" w:after="120"/>
              <w:rPr>
                <w:rFonts w:cs="Tahoma"/>
                <w:sz w:val="20"/>
                <w:szCs w:val="20"/>
              </w:rPr>
            </w:pPr>
            <w:r w:rsidRPr="00E829A3">
              <w:rPr>
                <w:rFonts w:cs="Tahoma"/>
                <w:sz w:val="20"/>
                <w:szCs w:val="20"/>
              </w:rPr>
              <w:lastRenderedPageBreak/>
              <w:t>Very late arrival reports/outcomes</w:t>
            </w:r>
          </w:p>
        </w:tc>
        <w:tc>
          <w:tcPr>
            <w:tcW w:w="4536" w:type="dxa"/>
            <w:tcMar/>
          </w:tcPr>
          <w:p w:rsidRPr="00E829A3" w:rsidR="001221DB" w:rsidP="001221DB" w:rsidRDefault="001221DB" w14:paraId="4AF2839B" w14:textId="6510BC30">
            <w:pPr>
              <w:autoSpaceDE w:val="0"/>
              <w:autoSpaceDN w:val="0"/>
              <w:adjustRightInd w:val="0"/>
              <w:spacing w:before="120" w:after="120"/>
              <w:rPr>
                <w:rFonts w:cs="Tahoma"/>
                <w:b/>
                <w:sz w:val="20"/>
                <w:szCs w:val="20"/>
              </w:rPr>
            </w:pPr>
            <w:r w:rsidRPr="00E829A3">
              <w:rPr>
                <w:rFonts w:cs="Tahoma"/>
                <w:color w:val="7F7F7F" w:themeColor="text1" w:themeTint="80"/>
                <w:sz w:val="20"/>
                <w:szCs w:val="20"/>
              </w:rPr>
              <w:t>Any hard copy information relating to a candidate arriving very late to an exam. Reports submitted online via CAP.</w:t>
            </w:r>
          </w:p>
        </w:tc>
        <w:tc>
          <w:tcPr>
            <w:tcW w:w="4820" w:type="dxa"/>
            <w:tcMar/>
          </w:tcPr>
          <w:p w:rsidRPr="00E829A3" w:rsidR="001221DB" w:rsidP="001221DB" w:rsidRDefault="001221DB" w14:paraId="54AFB45D" w14:textId="77777777">
            <w:pPr>
              <w:spacing w:before="120" w:after="120"/>
              <w:rPr>
                <w:rFonts w:cs="Tahoma"/>
                <w:b/>
                <w:sz w:val="20"/>
                <w:szCs w:val="20"/>
              </w:rPr>
            </w:pPr>
          </w:p>
        </w:tc>
        <w:tc>
          <w:tcPr>
            <w:tcW w:w="3402" w:type="dxa"/>
            <w:tcMar/>
          </w:tcPr>
          <w:p w:rsidRPr="00E829A3" w:rsidR="001221DB" w:rsidP="001221DB" w:rsidRDefault="001221DB" w14:paraId="73A73291" w14:textId="77777777">
            <w:pPr>
              <w:spacing w:before="120" w:after="120"/>
              <w:rPr>
                <w:rFonts w:cs="Tahoma"/>
                <w:b/>
                <w:sz w:val="20"/>
                <w:szCs w:val="20"/>
              </w:rPr>
            </w:pPr>
          </w:p>
        </w:tc>
      </w:tr>
    </w:tbl>
    <w:p w:rsidRPr="00843BCB" w:rsidR="00843BCB" w:rsidP="00843BCB" w:rsidRDefault="00843BCB" w14:paraId="1E75DB8C" w14:textId="77777777"/>
    <w:p w:rsidR="00843BCB" w:rsidP="00843BCB" w:rsidRDefault="00843BCB" w14:paraId="5D40465C" w14:textId="2A744714"/>
    <w:p w:rsidRPr="00843BCB" w:rsidR="001F0C28" w:rsidP="00843BCB" w:rsidRDefault="001F0C28" w14:paraId="49D78D1A" w14:textId="77777777">
      <w:pPr>
        <w:jc w:val="center"/>
      </w:pPr>
    </w:p>
    <w:sectPr w:rsidRPr="00843BCB" w:rsidR="001F0C28" w:rsidSect="0079678B">
      <w:pgSz w:w="16838" w:h="11906" w:orient="landscape" w:code="9"/>
      <w:pgMar w:top="567" w:right="816" w:bottom="720" w:left="720" w:header="567"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526C" w:rsidP="00572EAE" w:rsidRDefault="0094526C" w14:paraId="4B3FF1A7" w14:textId="77777777">
      <w:pPr>
        <w:spacing w:after="0"/>
      </w:pPr>
      <w:r>
        <w:separator/>
      </w:r>
    </w:p>
  </w:endnote>
  <w:endnote w:type="continuationSeparator" w:id="0">
    <w:p w:rsidR="0094526C" w:rsidP="00572EAE" w:rsidRDefault="0094526C" w14:paraId="2F63AFFD"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E1447" w:rsidR="00683D65" w:rsidP="00844CB5" w:rsidRDefault="002425CA" w14:paraId="63242F83" w14:textId="6B79F820">
    <w:pPr>
      <w:pStyle w:val="Footer"/>
      <w:tabs>
        <w:tab w:val="left" w:pos="3190"/>
        <w:tab w:val="center" w:pos="4839"/>
      </w:tabs>
      <w:jc w:val="center"/>
      <w:rPr>
        <w:sz w:val="18"/>
        <w:szCs w:val="18"/>
      </w:rPr>
    </w:pPr>
    <w:r w:rsidRPr="00BE1447">
      <w:rPr>
        <w:sz w:val="18"/>
        <w:szCs w:val="18"/>
      </w:rPr>
      <w:fldChar w:fldCharType="begin"/>
    </w:r>
    <w:r w:rsidRPr="00BE1447" w:rsidR="00683D65">
      <w:rPr>
        <w:sz w:val="18"/>
        <w:szCs w:val="18"/>
      </w:rPr>
      <w:instrText xml:space="preserve"> PAGE   \* MERGEFORMAT </w:instrText>
    </w:r>
    <w:r w:rsidRPr="00BE1447">
      <w:rPr>
        <w:sz w:val="18"/>
        <w:szCs w:val="18"/>
      </w:rPr>
      <w:fldChar w:fldCharType="separate"/>
    </w:r>
    <w:r w:rsidR="00A26093">
      <w:rPr>
        <w:noProof/>
        <w:sz w:val="18"/>
        <w:szCs w:val="18"/>
      </w:rPr>
      <w:t>4</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6C62EB" w:rsidP="006C62EB" w:rsidRDefault="006C62EB" w14:paraId="40EF97BB" w14:textId="77777777">
    <w:pPr>
      <w:spacing w:after="0"/>
      <w:rPr>
        <w:rFonts w:ascii="Avenir Book" w:hAnsi="Avenir Book"/>
        <w:color w:val="FF3300"/>
        <w:sz w:val="16"/>
        <w:szCs w:val="16"/>
      </w:rPr>
    </w:pPr>
    <w:bookmarkStart w:name="_Hlk14255474" w:id="1"/>
    <w:bookmarkStart w:name="_Hlk14160826" w:id="2"/>
    <w:bookmarkStart w:name="_Hlk19277418" w:id="3"/>
    <w:bookmarkStart w:name="_Hlk19277419" w:id="4"/>
    <w:bookmarkStart w:name="_Hlk9276988" w:id="5"/>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6C62EB" w:rsidR="0048329F" w:rsidP="006C62EB" w:rsidRDefault="006C62EB" w14:paraId="7D3C2E72" w14:textId="45F65DF9">
    <w:pPr>
      <w:spacing w:after="0"/>
      <w:jc w:val="right"/>
      <w:rPr>
        <w:rFonts w:ascii="Avenir Book" w:hAnsi="Avenir Book"/>
        <w:sz w:val="16"/>
        <w:szCs w:val="16"/>
      </w:rPr>
    </w:pPr>
    <w:r>
      <w:rPr>
        <w:rFonts w:ascii="Avenir Book" w:hAnsi="Avenir Book"/>
        <w:b/>
        <w:noProof/>
        <w:color w:val="262626" w:themeColor="text1" w:themeTint="D9"/>
        <w:sz w:val="16"/>
        <w:szCs w:val="16"/>
      </w:rPr>
      <w:t xml:space="preserve">EXAMS ARCHIVING POLICY </w:t>
    </w:r>
    <w:r w:rsidRPr="009600B5">
      <w:rPr>
        <w:rFonts w:ascii="Avenir Book" w:hAnsi="Avenir Book"/>
        <w:b/>
        <w:noProof/>
        <w:color w:val="262626" w:themeColor="text1" w:themeTint="D9"/>
        <w:sz w:val="16"/>
        <w:szCs w:val="16"/>
      </w:rPr>
      <w:t xml:space="preserve">TEMPLATE </w:t>
    </w:r>
    <w:r w:rsidRPr="009600B5">
      <w:rPr>
        <w:rFonts w:ascii="Avenir Book" w:hAnsi="Avenir Book"/>
        <w:noProof/>
        <w:color w:val="262626" w:themeColor="text1" w:themeTint="D9"/>
        <w:sz w:val="16"/>
        <w:szCs w:val="16"/>
      </w:rPr>
      <w:t>(202</w:t>
    </w:r>
    <w:r w:rsidR="000976D1">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/2</w:t>
    </w:r>
    <w:r w:rsidR="000976D1">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bookmarkEnd w:id="1"/>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526C" w:rsidP="00572EAE" w:rsidRDefault="0094526C" w14:paraId="38E9EEDC" w14:textId="77777777">
      <w:pPr>
        <w:spacing w:after="0"/>
      </w:pPr>
      <w:r>
        <w:separator/>
      </w:r>
    </w:p>
  </w:footnote>
  <w:footnote w:type="continuationSeparator" w:id="0">
    <w:p w:rsidR="0094526C" w:rsidP="00572EAE" w:rsidRDefault="0094526C" w14:paraId="3FC0A3CB"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60A66"/>
    <w:multiLevelType w:val="hybridMultilevel"/>
    <w:tmpl w:val="FCF4A65C"/>
    <w:lvl w:ilvl="0" w:tplc="3126CC80">
      <w:start w:val="1"/>
      <w:numFmt w:val="bullet"/>
      <w:lvlText w:val=""/>
      <w:lvlJc w:val="left"/>
      <w:pPr>
        <w:ind w:left="720" w:hanging="360"/>
      </w:pPr>
      <w:rPr>
        <w:rFonts w:hint="default" w:ascii="Symbol" w:hAnsi="Symbol"/>
        <w:color w:val="002060"/>
      </w:rPr>
    </w:lvl>
    <w:lvl w:ilvl="1" w:tplc="7C96E58A">
      <w:start w:val="1"/>
      <w:numFmt w:val="bullet"/>
      <w:lvlText w:val=""/>
      <w:lvlJc w:val="left"/>
      <w:pPr>
        <w:ind w:left="1440" w:hanging="360"/>
      </w:pPr>
      <w:rPr>
        <w:rFonts w:hint="default" w:ascii="Symbol" w:hAnsi="Symbol"/>
        <w:color w:val="FF00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7C73F3"/>
    <w:multiLevelType w:val="hybridMultilevel"/>
    <w:tmpl w:val="268C357C"/>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B338AE"/>
    <w:multiLevelType w:val="multilevel"/>
    <w:tmpl w:val="6C86D8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DE81F1E"/>
    <w:multiLevelType w:val="multilevel"/>
    <w:tmpl w:val="CD28F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652D5"/>
    <w:multiLevelType w:val="hybridMultilevel"/>
    <w:tmpl w:val="3822FA06"/>
    <w:lvl w:ilvl="0" w:tplc="3126CC80">
      <w:start w:val="1"/>
      <w:numFmt w:val="bullet"/>
      <w:lvlText w:val=""/>
      <w:lvlJc w:val="left"/>
      <w:pPr>
        <w:ind w:left="766" w:hanging="360"/>
      </w:pPr>
      <w:rPr>
        <w:rFonts w:hint="default" w:ascii="Symbol" w:hAnsi="Symbol"/>
        <w:color w:val="002060"/>
      </w:rPr>
    </w:lvl>
    <w:lvl w:ilvl="1" w:tplc="08090003" w:tentative="1">
      <w:start w:val="1"/>
      <w:numFmt w:val="bullet"/>
      <w:lvlText w:val="o"/>
      <w:lvlJc w:val="left"/>
      <w:pPr>
        <w:ind w:left="1486" w:hanging="360"/>
      </w:pPr>
      <w:rPr>
        <w:rFonts w:hint="default" w:ascii="Courier New" w:hAnsi="Courier New" w:cs="Courier New"/>
      </w:rPr>
    </w:lvl>
    <w:lvl w:ilvl="2" w:tplc="08090005" w:tentative="1">
      <w:start w:val="1"/>
      <w:numFmt w:val="bullet"/>
      <w:lvlText w:val=""/>
      <w:lvlJc w:val="left"/>
      <w:pPr>
        <w:ind w:left="2206" w:hanging="360"/>
      </w:pPr>
      <w:rPr>
        <w:rFonts w:hint="default" w:ascii="Wingdings" w:hAnsi="Wingdings"/>
      </w:rPr>
    </w:lvl>
    <w:lvl w:ilvl="3" w:tplc="08090001" w:tentative="1">
      <w:start w:val="1"/>
      <w:numFmt w:val="bullet"/>
      <w:lvlText w:val=""/>
      <w:lvlJc w:val="left"/>
      <w:pPr>
        <w:ind w:left="2926" w:hanging="360"/>
      </w:pPr>
      <w:rPr>
        <w:rFonts w:hint="default" w:ascii="Symbol" w:hAnsi="Symbol"/>
      </w:rPr>
    </w:lvl>
    <w:lvl w:ilvl="4" w:tplc="08090003" w:tentative="1">
      <w:start w:val="1"/>
      <w:numFmt w:val="bullet"/>
      <w:lvlText w:val="o"/>
      <w:lvlJc w:val="left"/>
      <w:pPr>
        <w:ind w:left="3646" w:hanging="360"/>
      </w:pPr>
      <w:rPr>
        <w:rFonts w:hint="default" w:ascii="Courier New" w:hAnsi="Courier New" w:cs="Courier New"/>
      </w:rPr>
    </w:lvl>
    <w:lvl w:ilvl="5" w:tplc="08090005" w:tentative="1">
      <w:start w:val="1"/>
      <w:numFmt w:val="bullet"/>
      <w:lvlText w:val=""/>
      <w:lvlJc w:val="left"/>
      <w:pPr>
        <w:ind w:left="4366" w:hanging="360"/>
      </w:pPr>
      <w:rPr>
        <w:rFonts w:hint="default" w:ascii="Wingdings" w:hAnsi="Wingdings"/>
      </w:rPr>
    </w:lvl>
    <w:lvl w:ilvl="6" w:tplc="08090001" w:tentative="1">
      <w:start w:val="1"/>
      <w:numFmt w:val="bullet"/>
      <w:lvlText w:val=""/>
      <w:lvlJc w:val="left"/>
      <w:pPr>
        <w:ind w:left="5086" w:hanging="360"/>
      </w:pPr>
      <w:rPr>
        <w:rFonts w:hint="default" w:ascii="Symbol" w:hAnsi="Symbol"/>
      </w:rPr>
    </w:lvl>
    <w:lvl w:ilvl="7" w:tplc="08090003" w:tentative="1">
      <w:start w:val="1"/>
      <w:numFmt w:val="bullet"/>
      <w:lvlText w:val="o"/>
      <w:lvlJc w:val="left"/>
      <w:pPr>
        <w:ind w:left="5806" w:hanging="360"/>
      </w:pPr>
      <w:rPr>
        <w:rFonts w:hint="default" w:ascii="Courier New" w:hAnsi="Courier New" w:cs="Courier New"/>
      </w:rPr>
    </w:lvl>
    <w:lvl w:ilvl="8" w:tplc="08090005" w:tentative="1">
      <w:start w:val="1"/>
      <w:numFmt w:val="bullet"/>
      <w:lvlText w:val=""/>
      <w:lvlJc w:val="left"/>
      <w:pPr>
        <w:ind w:left="6526" w:hanging="360"/>
      </w:pPr>
      <w:rPr>
        <w:rFonts w:hint="default" w:ascii="Wingdings" w:hAnsi="Wingdings"/>
      </w:rPr>
    </w:lvl>
  </w:abstractNum>
  <w:abstractNum w:abstractNumId="5" w15:restartNumberingAfterBreak="0">
    <w:nsid w:val="1DA049E3"/>
    <w:multiLevelType w:val="multilevel"/>
    <w:tmpl w:val="7D1C0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2A346B"/>
    <w:multiLevelType w:val="multilevel"/>
    <w:tmpl w:val="6B16A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2B7DA8"/>
    <w:multiLevelType w:val="multilevel"/>
    <w:tmpl w:val="F9E8BE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116AA3"/>
    <w:multiLevelType w:val="hybridMultilevel"/>
    <w:tmpl w:val="8BEA2848"/>
    <w:lvl w:ilvl="0" w:tplc="3126CC80">
      <w:start w:val="1"/>
      <w:numFmt w:val="bullet"/>
      <w:lvlText w:val=""/>
      <w:lvlJc w:val="left"/>
      <w:pPr>
        <w:ind w:left="720" w:hanging="360"/>
      </w:pPr>
      <w:rPr>
        <w:rFonts w:hint="default" w:ascii="Symbol" w:hAnsi="Symbol"/>
        <w:color w:val="002060"/>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1032259"/>
    <w:multiLevelType w:val="hybridMultilevel"/>
    <w:tmpl w:val="87A65530"/>
    <w:lvl w:ilvl="0" w:tplc="3126CC80">
      <w:start w:val="1"/>
      <w:numFmt w:val="bullet"/>
      <w:lvlText w:val=""/>
      <w:lvlJc w:val="left"/>
      <w:pPr>
        <w:ind w:left="720" w:hanging="360"/>
      </w:pPr>
      <w:rPr>
        <w:rFonts w:hint="default" w:ascii="Symbol" w:hAnsi="Symbol"/>
        <w:color w:val="00206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1E74F20"/>
    <w:multiLevelType w:val="hybridMultilevel"/>
    <w:tmpl w:val="26A4BA2C"/>
    <w:lvl w:ilvl="0" w:tplc="A330F1F6">
      <w:start w:val="1"/>
      <w:numFmt w:val="bullet"/>
      <w:lvlText w:val=""/>
      <w:lvlJc w:val="left"/>
      <w:pPr>
        <w:ind w:left="720" w:hanging="360"/>
      </w:pPr>
      <w:rPr>
        <w:rFonts w:hint="default" w:ascii="Symbol" w:hAnsi="Symbol"/>
        <w:color w:val="0000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33C7747"/>
    <w:multiLevelType w:val="hybridMultilevel"/>
    <w:tmpl w:val="74C62A66"/>
    <w:lvl w:ilvl="0" w:tplc="3126CC80">
      <w:start w:val="1"/>
      <w:numFmt w:val="bullet"/>
      <w:lvlText w:val=""/>
      <w:lvlJc w:val="left"/>
      <w:pPr>
        <w:ind w:left="720" w:hanging="360"/>
      </w:pPr>
      <w:rPr>
        <w:rFonts w:hint="default" w:ascii="Symbol" w:hAnsi="Symbol"/>
        <w:color w:val="00206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5586652"/>
    <w:multiLevelType w:val="hybridMultilevel"/>
    <w:tmpl w:val="49C47168"/>
    <w:lvl w:ilvl="0" w:tplc="A330F1F6">
      <w:start w:val="1"/>
      <w:numFmt w:val="bullet"/>
      <w:lvlText w:val=""/>
      <w:lvlJc w:val="left"/>
      <w:pPr>
        <w:ind w:left="720" w:hanging="360"/>
      </w:pPr>
      <w:rPr>
        <w:rFonts w:hint="default" w:ascii="Symbol" w:hAnsi="Symbol"/>
        <w:color w:val="0000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5BC4A9F"/>
    <w:multiLevelType w:val="hybridMultilevel"/>
    <w:tmpl w:val="F9F23F2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7D12632"/>
    <w:multiLevelType w:val="hybridMultilevel"/>
    <w:tmpl w:val="EF2CF7A4"/>
    <w:lvl w:ilvl="0" w:tplc="18806C08">
      <w:start w:val="1"/>
      <w:numFmt w:val="bullet"/>
      <w:lvlText w:val=""/>
      <w:lvlJc w:val="left"/>
      <w:pPr>
        <w:ind w:left="1080" w:hanging="360"/>
      </w:pPr>
      <w:rPr>
        <w:rFonts w:hint="default" w:ascii="Symbol" w:hAnsi="Symbol"/>
        <w:color w:val="FF330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27D837E2"/>
    <w:multiLevelType w:val="hybridMultilevel"/>
    <w:tmpl w:val="1FA0BEC0"/>
    <w:lvl w:ilvl="0" w:tplc="A330F1F6">
      <w:start w:val="1"/>
      <w:numFmt w:val="bullet"/>
      <w:lvlText w:val=""/>
      <w:lvlJc w:val="left"/>
      <w:pPr>
        <w:ind w:left="720" w:hanging="360"/>
      </w:pPr>
      <w:rPr>
        <w:rFonts w:hint="default" w:ascii="Symbol" w:hAnsi="Symbol"/>
        <w:color w:val="0000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86D0C1D"/>
    <w:multiLevelType w:val="hybridMultilevel"/>
    <w:tmpl w:val="3E48CD20"/>
    <w:lvl w:ilvl="0" w:tplc="3126CC80">
      <w:start w:val="1"/>
      <w:numFmt w:val="bullet"/>
      <w:lvlText w:val=""/>
      <w:lvlJc w:val="left"/>
      <w:pPr>
        <w:ind w:left="720" w:hanging="360"/>
      </w:pPr>
      <w:rPr>
        <w:rFonts w:hint="default" w:ascii="Symbol" w:hAnsi="Symbol"/>
        <w:color w:val="00206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8BF54A8"/>
    <w:multiLevelType w:val="hybridMultilevel"/>
    <w:tmpl w:val="0D28F288"/>
    <w:lvl w:ilvl="0" w:tplc="3126CC80">
      <w:start w:val="1"/>
      <w:numFmt w:val="bullet"/>
      <w:lvlText w:val=""/>
      <w:lvlJc w:val="left"/>
      <w:pPr>
        <w:ind w:left="720" w:hanging="360"/>
      </w:pPr>
      <w:rPr>
        <w:rFonts w:hint="default" w:ascii="Symbol" w:hAnsi="Symbol"/>
        <w:color w:val="00206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930621D"/>
    <w:multiLevelType w:val="multilevel"/>
    <w:tmpl w:val="917A9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612294"/>
    <w:multiLevelType w:val="multilevel"/>
    <w:tmpl w:val="6960E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C1664B"/>
    <w:multiLevelType w:val="multilevel"/>
    <w:tmpl w:val="27AA18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44614E4"/>
    <w:multiLevelType w:val="hybridMultilevel"/>
    <w:tmpl w:val="AE70AFAE"/>
    <w:lvl w:ilvl="0" w:tplc="3126CC80">
      <w:start w:val="1"/>
      <w:numFmt w:val="bullet"/>
      <w:lvlText w:val=""/>
      <w:lvlJc w:val="left"/>
      <w:pPr>
        <w:ind w:left="720" w:hanging="360"/>
      </w:pPr>
      <w:rPr>
        <w:rFonts w:hint="default" w:ascii="Symbol" w:hAnsi="Symbol"/>
        <w:color w:val="00206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5623F2D"/>
    <w:multiLevelType w:val="hybridMultilevel"/>
    <w:tmpl w:val="C7B8600C"/>
    <w:lvl w:ilvl="0" w:tplc="3126CC80">
      <w:start w:val="1"/>
      <w:numFmt w:val="bullet"/>
      <w:lvlText w:val=""/>
      <w:lvlJc w:val="left"/>
      <w:pPr>
        <w:ind w:left="720" w:hanging="360"/>
      </w:pPr>
      <w:rPr>
        <w:rFonts w:hint="default" w:ascii="Symbol" w:hAnsi="Symbol"/>
        <w:color w:val="00206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6AB03C6"/>
    <w:multiLevelType w:val="multilevel"/>
    <w:tmpl w:val="C8CE093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5F58BC"/>
    <w:multiLevelType w:val="hybridMultilevel"/>
    <w:tmpl w:val="F120FBE4"/>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8E32B03"/>
    <w:multiLevelType w:val="multilevel"/>
    <w:tmpl w:val="AECEB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4F4D8C"/>
    <w:multiLevelType w:val="hybridMultilevel"/>
    <w:tmpl w:val="DF066606"/>
    <w:lvl w:ilvl="0" w:tplc="A330F1F6">
      <w:start w:val="1"/>
      <w:numFmt w:val="bullet"/>
      <w:lvlText w:val=""/>
      <w:lvlJc w:val="left"/>
      <w:pPr>
        <w:ind w:left="720" w:hanging="360"/>
      </w:pPr>
      <w:rPr>
        <w:rFonts w:hint="default" w:ascii="Symbol" w:hAnsi="Symbol"/>
        <w:color w:val="000099"/>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D0B080A"/>
    <w:multiLevelType w:val="multilevel"/>
    <w:tmpl w:val="55E0D73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D3F5106"/>
    <w:multiLevelType w:val="multilevel"/>
    <w:tmpl w:val="1D186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FEB525D"/>
    <w:multiLevelType w:val="hybridMultilevel"/>
    <w:tmpl w:val="E1701366"/>
    <w:lvl w:ilvl="0" w:tplc="7C96E58A">
      <w:start w:val="1"/>
      <w:numFmt w:val="bullet"/>
      <w:lvlText w:val=""/>
      <w:lvlJc w:val="left"/>
      <w:pPr>
        <w:ind w:left="720" w:hanging="360"/>
      </w:pPr>
      <w:rPr>
        <w:rFonts w:hint="default" w:ascii="Symbol" w:hAnsi="Symbol"/>
        <w:color w:val="FF0000"/>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0C05486"/>
    <w:multiLevelType w:val="multilevel"/>
    <w:tmpl w:val="B9E65DB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41612D"/>
    <w:multiLevelType w:val="hybridMultilevel"/>
    <w:tmpl w:val="60B8ED18"/>
    <w:lvl w:ilvl="0" w:tplc="3126CC80">
      <w:start w:val="1"/>
      <w:numFmt w:val="bullet"/>
      <w:lvlText w:val=""/>
      <w:lvlJc w:val="left"/>
      <w:pPr>
        <w:ind w:left="720" w:hanging="360"/>
      </w:pPr>
      <w:rPr>
        <w:rFonts w:hint="default" w:ascii="Symbol" w:hAnsi="Symbol"/>
        <w:color w:val="00206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E9A36DD"/>
    <w:multiLevelType w:val="multilevel"/>
    <w:tmpl w:val="F78C6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F7454AF"/>
    <w:multiLevelType w:val="hybridMultilevel"/>
    <w:tmpl w:val="02D63408"/>
    <w:lvl w:ilvl="0" w:tplc="D11E178E">
      <w:start w:val="1"/>
      <w:numFmt w:val="bullet"/>
      <w:lvlText w:val=""/>
      <w:lvlJc w:val="left"/>
      <w:pPr>
        <w:ind w:left="720" w:hanging="360"/>
      </w:pPr>
      <w:rPr>
        <w:rFonts w:hint="default" w:ascii="Symbol" w:hAnsi="Symbol"/>
        <w:color w:val="auto"/>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0935ABB"/>
    <w:multiLevelType w:val="multilevel"/>
    <w:tmpl w:val="FE34A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39148F"/>
    <w:multiLevelType w:val="hybridMultilevel"/>
    <w:tmpl w:val="A2728898"/>
    <w:lvl w:ilvl="0" w:tplc="3126CC80">
      <w:start w:val="1"/>
      <w:numFmt w:val="bullet"/>
      <w:lvlText w:val=""/>
      <w:lvlJc w:val="left"/>
      <w:pPr>
        <w:ind w:left="761" w:hanging="360"/>
      </w:pPr>
      <w:rPr>
        <w:rFonts w:hint="default" w:ascii="Symbol" w:hAnsi="Symbol"/>
        <w:color w:val="002060"/>
      </w:rPr>
    </w:lvl>
    <w:lvl w:ilvl="1" w:tplc="08090003" w:tentative="1">
      <w:start w:val="1"/>
      <w:numFmt w:val="bullet"/>
      <w:lvlText w:val="o"/>
      <w:lvlJc w:val="left"/>
      <w:pPr>
        <w:ind w:left="1481" w:hanging="360"/>
      </w:pPr>
      <w:rPr>
        <w:rFonts w:hint="default" w:ascii="Courier New" w:hAnsi="Courier New" w:cs="Courier New"/>
      </w:rPr>
    </w:lvl>
    <w:lvl w:ilvl="2" w:tplc="08090005" w:tentative="1">
      <w:start w:val="1"/>
      <w:numFmt w:val="bullet"/>
      <w:lvlText w:val=""/>
      <w:lvlJc w:val="left"/>
      <w:pPr>
        <w:ind w:left="2201" w:hanging="360"/>
      </w:pPr>
      <w:rPr>
        <w:rFonts w:hint="default" w:ascii="Wingdings" w:hAnsi="Wingdings"/>
      </w:rPr>
    </w:lvl>
    <w:lvl w:ilvl="3" w:tplc="08090001" w:tentative="1">
      <w:start w:val="1"/>
      <w:numFmt w:val="bullet"/>
      <w:lvlText w:val=""/>
      <w:lvlJc w:val="left"/>
      <w:pPr>
        <w:ind w:left="2921" w:hanging="360"/>
      </w:pPr>
      <w:rPr>
        <w:rFonts w:hint="default" w:ascii="Symbol" w:hAnsi="Symbol"/>
      </w:rPr>
    </w:lvl>
    <w:lvl w:ilvl="4" w:tplc="08090003" w:tentative="1">
      <w:start w:val="1"/>
      <w:numFmt w:val="bullet"/>
      <w:lvlText w:val="o"/>
      <w:lvlJc w:val="left"/>
      <w:pPr>
        <w:ind w:left="3641" w:hanging="360"/>
      </w:pPr>
      <w:rPr>
        <w:rFonts w:hint="default" w:ascii="Courier New" w:hAnsi="Courier New" w:cs="Courier New"/>
      </w:rPr>
    </w:lvl>
    <w:lvl w:ilvl="5" w:tplc="08090005" w:tentative="1">
      <w:start w:val="1"/>
      <w:numFmt w:val="bullet"/>
      <w:lvlText w:val=""/>
      <w:lvlJc w:val="left"/>
      <w:pPr>
        <w:ind w:left="4361" w:hanging="360"/>
      </w:pPr>
      <w:rPr>
        <w:rFonts w:hint="default" w:ascii="Wingdings" w:hAnsi="Wingdings"/>
      </w:rPr>
    </w:lvl>
    <w:lvl w:ilvl="6" w:tplc="08090001" w:tentative="1">
      <w:start w:val="1"/>
      <w:numFmt w:val="bullet"/>
      <w:lvlText w:val=""/>
      <w:lvlJc w:val="left"/>
      <w:pPr>
        <w:ind w:left="5081" w:hanging="360"/>
      </w:pPr>
      <w:rPr>
        <w:rFonts w:hint="default" w:ascii="Symbol" w:hAnsi="Symbol"/>
      </w:rPr>
    </w:lvl>
    <w:lvl w:ilvl="7" w:tplc="08090003" w:tentative="1">
      <w:start w:val="1"/>
      <w:numFmt w:val="bullet"/>
      <w:lvlText w:val="o"/>
      <w:lvlJc w:val="left"/>
      <w:pPr>
        <w:ind w:left="5801" w:hanging="360"/>
      </w:pPr>
      <w:rPr>
        <w:rFonts w:hint="default" w:ascii="Courier New" w:hAnsi="Courier New" w:cs="Courier New"/>
      </w:rPr>
    </w:lvl>
    <w:lvl w:ilvl="8" w:tplc="08090005" w:tentative="1">
      <w:start w:val="1"/>
      <w:numFmt w:val="bullet"/>
      <w:lvlText w:val=""/>
      <w:lvlJc w:val="left"/>
      <w:pPr>
        <w:ind w:left="6521" w:hanging="360"/>
      </w:pPr>
      <w:rPr>
        <w:rFonts w:hint="default" w:ascii="Wingdings" w:hAnsi="Wingdings"/>
      </w:rPr>
    </w:lvl>
  </w:abstractNum>
  <w:abstractNum w:abstractNumId="36" w15:restartNumberingAfterBreak="0">
    <w:nsid w:val="53A65F71"/>
    <w:multiLevelType w:val="multilevel"/>
    <w:tmpl w:val="71568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4521CD9"/>
    <w:multiLevelType w:val="hybridMultilevel"/>
    <w:tmpl w:val="BA04D012"/>
    <w:lvl w:ilvl="0" w:tplc="A330F1F6">
      <w:start w:val="1"/>
      <w:numFmt w:val="bullet"/>
      <w:lvlText w:val=""/>
      <w:lvlJc w:val="left"/>
      <w:pPr>
        <w:ind w:left="720" w:hanging="360"/>
      </w:pPr>
      <w:rPr>
        <w:rFonts w:hint="default" w:ascii="Symbol" w:hAnsi="Symbol"/>
        <w:color w:val="0000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7DC6843"/>
    <w:multiLevelType w:val="hybridMultilevel"/>
    <w:tmpl w:val="2A2A1B9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59792F8C"/>
    <w:multiLevelType w:val="hybridMultilevel"/>
    <w:tmpl w:val="19786F80"/>
    <w:lvl w:ilvl="0" w:tplc="A330F1F6">
      <w:start w:val="1"/>
      <w:numFmt w:val="bullet"/>
      <w:lvlText w:val=""/>
      <w:lvlJc w:val="left"/>
      <w:pPr>
        <w:ind w:left="720" w:hanging="360"/>
      </w:pPr>
      <w:rPr>
        <w:rFonts w:hint="default" w:ascii="Symbol" w:hAnsi="Symbol"/>
        <w:color w:val="0000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9B946E7"/>
    <w:multiLevelType w:val="multilevel"/>
    <w:tmpl w:val="C056496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9C10D77"/>
    <w:multiLevelType w:val="hybridMultilevel"/>
    <w:tmpl w:val="86587734"/>
    <w:lvl w:ilvl="0" w:tplc="08090017">
      <w:start w:val="1"/>
      <w:numFmt w:val="lowerLetter"/>
      <w:lvlText w:val="%1)"/>
      <w:lvlJc w:val="left"/>
      <w:pPr>
        <w:ind w:left="1920" w:hanging="360"/>
      </w:pPr>
      <w:rPr>
        <w:rFonts w:hint="default"/>
        <w:b w:val="0"/>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42" w15:restartNumberingAfterBreak="0">
    <w:nsid w:val="5A984E1F"/>
    <w:multiLevelType w:val="hybridMultilevel"/>
    <w:tmpl w:val="724434F6"/>
    <w:lvl w:ilvl="0" w:tplc="3A1221DE">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5B7F5338"/>
    <w:multiLevelType w:val="multilevel"/>
    <w:tmpl w:val="B3126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BAD578F"/>
    <w:multiLevelType w:val="multilevel"/>
    <w:tmpl w:val="C046C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C0A2BE6"/>
    <w:multiLevelType w:val="multilevel"/>
    <w:tmpl w:val="BF7A6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C5504D9"/>
    <w:multiLevelType w:val="hybridMultilevel"/>
    <w:tmpl w:val="FB94E75C"/>
    <w:lvl w:ilvl="0" w:tplc="3126CC80">
      <w:start w:val="1"/>
      <w:numFmt w:val="bullet"/>
      <w:lvlText w:val=""/>
      <w:lvlJc w:val="left"/>
      <w:pPr>
        <w:ind w:left="720" w:hanging="360"/>
      </w:pPr>
      <w:rPr>
        <w:rFonts w:hint="default" w:ascii="Symbol" w:hAnsi="Symbol"/>
        <w:color w:val="002060"/>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515344C"/>
    <w:multiLevelType w:val="multilevel"/>
    <w:tmpl w:val="0A107C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5832F5D"/>
    <w:multiLevelType w:val="hybridMultilevel"/>
    <w:tmpl w:val="9446D74E"/>
    <w:lvl w:ilvl="0" w:tplc="D11E178E">
      <w:start w:val="1"/>
      <w:numFmt w:val="bullet"/>
      <w:lvlText w:val=""/>
      <w:lvlJc w:val="left"/>
      <w:pPr>
        <w:ind w:left="720" w:hanging="360"/>
      </w:pPr>
      <w:rPr>
        <w:rFonts w:hint="default" w:ascii="Symbol" w:hAnsi="Symbol"/>
        <w:color w:val="auto"/>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65A94A61"/>
    <w:multiLevelType w:val="hybridMultilevel"/>
    <w:tmpl w:val="736EBCEC"/>
    <w:lvl w:ilvl="0" w:tplc="3126CC80">
      <w:start w:val="1"/>
      <w:numFmt w:val="bullet"/>
      <w:lvlText w:val=""/>
      <w:lvlJc w:val="left"/>
      <w:pPr>
        <w:ind w:left="720" w:hanging="360"/>
      </w:pPr>
      <w:rPr>
        <w:rFonts w:hint="default" w:ascii="Symbol" w:hAnsi="Symbol"/>
        <w:color w:val="00206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65D57ACC"/>
    <w:multiLevelType w:val="hybridMultilevel"/>
    <w:tmpl w:val="074AE5F0"/>
    <w:lvl w:ilvl="0" w:tplc="3126CC80">
      <w:start w:val="1"/>
      <w:numFmt w:val="bullet"/>
      <w:lvlText w:val=""/>
      <w:lvlJc w:val="left"/>
      <w:pPr>
        <w:ind w:left="720" w:hanging="360"/>
      </w:pPr>
      <w:rPr>
        <w:rFonts w:hint="default" w:ascii="Symbol" w:hAnsi="Symbol"/>
        <w:color w:val="002060"/>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6CF95685"/>
    <w:multiLevelType w:val="hybridMultilevel"/>
    <w:tmpl w:val="D9DA2EB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6FD03B36"/>
    <w:multiLevelType w:val="multilevel"/>
    <w:tmpl w:val="75BE9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3525853"/>
    <w:multiLevelType w:val="multilevel"/>
    <w:tmpl w:val="5658EB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3A67A4A"/>
    <w:multiLevelType w:val="hybridMultilevel"/>
    <w:tmpl w:val="8F624606"/>
    <w:lvl w:ilvl="0" w:tplc="3126CC80">
      <w:start w:val="1"/>
      <w:numFmt w:val="bullet"/>
      <w:lvlText w:val=""/>
      <w:lvlJc w:val="left"/>
      <w:pPr>
        <w:ind w:left="720" w:hanging="360"/>
      </w:pPr>
      <w:rPr>
        <w:rFonts w:hint="default" w:ascii="Symbol" w:hAnsi="Symbol"/>
        <w:color w:val="002060"/>
      </w:rPr>
    </w:lvl>
    <w:lvl w:ilvl="1" w:tplc="7C96E58A">
      <w:start w:val="1"/>
      <w:numFmt w:val="bullet"/>
      <w:lvlText w:val=""/>
      <w:lvlJc w:val="left"/>
      <w:pPr>
        <w:ind w:left="1440" w:hanging="360"/>
      </w:pPr>
      <w:rPr>
        <w:rFonts w:hint="default" w:ascii="Symbol" w:hAnsi="Symbol"/>
        <w:color w:val="FF00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75807544"/>
    <w:multiLevelType w:val="hybridMultilevel"/>
    <w:tmpl w:val="2604B602"/>
    <w:lvl w:ilvl="0" w:tplc="3126CC80">
      <w:start w:val="1"/>
      <w:numFmt w:val="bullet"/>
      <w:lvlText w:val=""/>
      <w:lvlJc w:val="left"/>
      <w:pPr>
        <w:ind w:left="720" w:hanging="360"/>
      </w:pPr>
      <w:rPr>
        <w:rFonts w:hint="default" w:ascii="Symbol" w:hAnsi="Symbol"/>
        <w:color w:val="002060"/>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79713A71"/>
    <w:multiLevelType w:val="multilevel"/>
    <w:tmpl w:val="9FAC115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A6724A1"/>
    <w:multiLevelType w:val="hybridMultilevel"/>
    <w:tmpl w:val="F08820E4"/>
    <w:lvl w:ilvl="0" w:tplc="3126CC80">
      <w:start w:val="1"/>
      <w:numFmt w:val="bullet"/>
      <w:lvlText w:val=""/>
      <w:lvlJc w:val="left"/>
      <w:pPr>
        <w:ind w:left="720" w:hanging="360"/>
      </w:pPr>
      <w:rPr>
        <w:rFonts w:hint="default" w:ascii="Symbol" w:hAnsi="Symbol"/>
        <w:color w:val="002060"/>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7AB832D8"/>
    <w:multiLevelType w:val="hybridMultilevel"/>
    <w:tmpl w:val="A31050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7C7F71C0"/>
    <w:multiLevelType w:val="multilevel"/>
    <w:tmpl w:val="38684F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F1D52D3"/>
    <w:multiLevelType w:val="hybridMultilevel"/>
    <w:tmpl w:val="83722596"/>
    <w:lvl w:ilvl="0" w:tplc="A330F1F6">
      <w:start w:val="1"/>
      <w:numFmt w:val="bullet"/>
      <w:lvlText w:val=""/>
      <w:lvlJc w:val="left"/>
      <w:pPr>
        <w:ind w:left="720" w:hanging="360"/>
      </w:pPr>
      <w:rPr>
        <w:rFonts w:hint="default" w:ascii="Symbol" w:hAnsi="Symbol"/>
        <w:color w:val="0000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25769294">
    <w:abstractNumId w:val="29"/>
  </w:num>
  <w:num w:numId="2" w16cid:durableId="1111776809">
    <w:abstractNumId w:val="46"/>
  </w:num>
  <w:num w:numId="3" w16cid:durableId="1758014478">
    <w:abstractNumId w:val="57"/>
  </w:num>
  <w:num w:numId="4" w16cid:durableId="709494522">
    <w:abstractNumId w:val="31"/>
  </w:num>
  <w:num w:numId="5" w16cid:durableId="1765029694">
    <w:abstractNumId w:val="50"/>
  </w:num>
  <w:num w:numId="6" w16cid:durableId="1846700443">
    <w:abstractNumId w:val="11"/>
  </w:num>
  <w:num w:numId="7" w16cid:durableId="1624076230">
    <w:abstractNumId w:val="49"/>
  </w:num>
  <w:num w:numId="8" w16cid:durableId="2107070212">
    <w:abstractNumId w:val="21"/>
  </w:num>
  <w:num w:numId="9" w16cid:durableId="1851287314">
    <w:abstractNumId w:val="55"/>
  </w:num>
  <w:num w:numId="10" w16cid:durableId="1302270750">
    <w:abstractNumId w:val="33"/>
  </w:num>
  <w:num w:numId="11" w16cid:durableId="913202019">
    <w:abstractNumId w:val="8"/>
  </w:num>
  <w:num w:numId="12" w16cid:durableId="1751731881">
    <w:abstractNumId w:val="48"/>
  </w:num>
  <w:num w:numId="13" w16cid:durableId="522282163">
    <w:abstractNumId w:val="10"/>
  </w:num>
  <w:num w:numId="14" w16cid:durableId="1381242512">
    <w:abstractNumId w:val="15"/>
  </w:num>
  <w:num w:numId="15" w16cid:durableId="652562287">
    <w:abstractNumId w:val="60"/>
  </w:num>
  <w:num w:numId="16" w16cid:durableId="1045762417">
    <w:abstractNumId w:val="26"/>
  </w:num>
  <w:num w:numId="17" w16cid:durableId="1579560625">
    <w:abstractNumId w:val="54"/>
  </w:num>
  <w:num w:numId="18" w16cid:durableId="231082606">
    <w:abstractNumId w:val="22"/>
  </w:num>
  <w:num w:numId="19" w16cid:durableId="674696064">
    <w:abstractNumId w:val="58"/>
  </w:num>
  <w:num w:numId="20" w16cid:durableId="619797018">
    <w:abstractNumId w:val="0"/>
  </w:num>
  <w:num w:numId="21" w16cid:durableId="746608854">
    <w:abstractNumId w:val="4"/>
  </w:num>
  <w:num w:numId="22" w16cid:durableId="345138497">
    <w:abstractNumId w:val="17"/>
  </w:num>
  <w:num w:numId="23" w16cid:durableId="798114498">
    <w:abstractNumId w:val="9"/>
  </w:num>
  <w:num w:numId="24" w16cid:durableId="1564751616">
    <w:abstractNumId w:val="16"/>
  </w:num>
  <w:num w:numId="25" w16cid:durableId="1923365705">
    <w:abstractNumId w:val="37"/>
  </w:num>
  <w:num w:numId="26" w16cid:durableId="1704938370">
    <w:abstractNumId w:val="12"/>
  </w:num>
  <w:num w:numId="27" w16cid:durableId="842359290">
    <w:abstractNumId w:val="35"/>
  </w:num>
  <w:num w:numId="28" w16cid:durableId="2014450604">
    <w:abstractNumId w:val="39"/>
  </w:num>
  <w:num w:numId="29" w16cid:durableId="400521954">
    <w:abstractNumId w:val="24"/>
  </w:num>
  <w:num w:numId="30" w16cid:durableId="753746547">
    <w:abstractNumId w:val="1"/>
  </w:num>
  <w:num w:numId="31" w16cid:durableId="1624382808">
    <w:abstractNumId w:val="51"/>
  </w:num>
  <w:num w:numId="32" w16cid:durableId="733046371">
    <w:abstractNumId w:val="42"/>
  </w:num>
  <w:num w:numId="33" w16cid:durableId="1270546978">
    <w:abstractNumId w:val="38"/>
  </w:num>
  <w:num w:numId="34" w16cid:durableId="1257707662">
    <w:abstractNumId w:val="14"/>
  </w:num>
  <w:num w:numId="35" w16cid:durableId="514926242">
    <w:abstractNumId w:val="13"/>
  </w:num>
  <w:num w:numId="36" w16cid:durableId="1145007665">
    <w:abstractNumId w:val="20"/>
  </w:num>
  <w:num w:numId="37" w16cid:durableId="1873613920">
    <w:abstractNumId w:val="25"/>
  </w:num>
  <w:num w:numId="38" w16cid:durableId="350231786">
    <w:abstractNumId w:val="3"/>
  </w:num>
  <w:num w:numId="39" w16cid:durableId="57438123">
    <w:abstractNumId w:val="44"/>
  </w:num>
  <w:num w:numId="40" w16cid:durableId="1748188550">
    <w:abstractNumId w:val="19"/>
  </w:num>
  <w:num w:numId="41" w16cid:durableId="664167885">
    <w:abstractNumId w:val="53"/>
  </w:num>
  <w:num w:numId="42" w16cid:durableId="750353766">
    <w:abstractNumId w:val="36"/>
  </w:num>
  <w:num w:numId="43" w16cid:durableId="1190333382">
    <w:abstractNumId w:val="59"/>
  </w:num>
  <w:num w:numId="44" w16cid:durableId="954604483">
    <w:abstractNumId w:val="56"/>
  </w:num>
  <w:num w:numId="45" w16cid:durableId="1283682316">
    <w:abstractNumId w:val="32"/>
  </w:num>
  <w:num w:numId="46" w16cid:durableId="715396697">
    <w:abstractNumId w:val="18"/>
  </w:num>
  <w:num w:numId="47" w16cid:durableId="2002807394">
    <w:abstractNumId w:val="41"/>
  </w:num>
  <w:num w:numId="48" w16cid:durableId="1174304062">
    <w:abstractNumId w:val="2"/>
  </w:num>
  <w:num w:numId="49" w16cid:durableId="456223959">
    <w:abstractNumId w:val="5"/>
  </w:num>
  <w:num w:numId="50" w16cid:durableId="1944606679">
    <w:abstractNumId w:val="40"/>
  </w:num>
  <w:num w:numId="51" w16cid:durableId="1724330605">
    <w:abstractNumId w:val="52"/>
  </w:num>
  <w:num w:numId="52" w16cid:durableId="2118132419">
    <w:abstractNumId w:val="47"/>
  </w:num>
  <w:num w:numId="53" w16cid:durableId="1648968625">
    <w:abstractNumId w:val="28"/>
  </w:num>
  <w:num w:numId="54" w16cid:durableId="774131317">
    <w:abstractNumId w:val="45"/>
  </w:num>
  <w:num w:numId="55" w16cid:durableId="549535760">
    <w:abstractNumId w:val="43"/>
  </w:num>
  <w:num w:numId="56" w16cid:durableId="2001541886">
    <w:abstractNumId w:val="23"/>
  </w:num>
  <w:num w:numId="57" w16cid:durableId="1677489616">
    <w:abstractNumId w:val="6"/>
  </w:num>
  <w:num w:numId="58" w16cid:durableId="1981569994">
    <w:abstractNumId w:val="7"/>
  </w:num>
  <w:num w:numId="59" w16cid:durableId="1077749567">
    <w:abstractNumId w:val="34"/>
  </w:num>
  <w:num w:numId="60" w16cid:durableId="696468435">
    <w:abstractNumId w:val="30"/>
  </w:num>
  <w:num w:numId="61" w16cid:durableId="318965268">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527"/>
    <w:rsid w:val="000007FD"/>
    <w:rsid w:val="000012CB"/>
    <w:rsid w:val="00001751"/>
    <w:rsid w:val="00001F1E"/>
    <w:rsid w:val="00005238"/>
    <w:rsid w:val="0000742A"/>
    <w:rsid w:val="00012A1D"/>
    <w:rsid w:val="000134FC"/>
    <w:rsid w:val="00014D71"/>
    <w:rsid w:val="00017704"/>
    <w:rsid w:val="000201A0"/>
    <w:rsid w:val="00021ACB"/>
    <w:rsid w:val="00022C42"/>
    <w:rsid w:val="0002484E"/>
    <w:rsid w:val="000265A8"/>
    <w:rsid w:val="0003095E"/>
    <w:rsid w:val="00032351"/>
    <w:rsid w:val="000334C2"/>
    <w:rsid w:val="00037F47"/>
    <w:rsid w:val="000409C9"/>
    <w:rsid w:val="000441B5"/>
    <w:rsid w:val="000445FF"/>
    <w:rsid w:val="00044888"/>
    <w:rsid w:val="00045172"/>
    <w:rsid w:val="000459D4"/>
    <w:rsid w:val="000470A2"/>
    <w:rsid w:val="00047D77"/>
    <w:rsid w:val="000509F3"/>
    <w:rsid w:val="00051F51"/>
    <w:rsid w:val="000528CF"/>
    <w:rsid w:val="0005591C"/>
    <w:rsid w:val="00055FED"/>
    <w:rsid w:val="0005650A"/>
    <w:rsid w:val="00056ECD"/>
    <w:rsid w:val="00060E89"/>
    <w:rsid w:val="00062885"/>
    <w:rsid w:val="00062988"/>
    <w:rsid w:val="00064ECB"/>
    <w:rsid w:val="00064F02"/>
    <w:rsid w:val="000709D9"/>
    <w:rsid w:val="000730BB"/>
    <w:rsid w:val="000734C7"/>
    <w:rsid w:val="000743EF"/>
    <w:rsid w:val="00074A36"/>
    <w:rsid w:val="000750AD"/>
    <w:rsid w:val="000800DE"/>
    <w:rsid w:val="00080423"/>
    <w:rsid w:val="00080EC7"/>
    <w:rsid w:val="0008652C"/>
    <w:rsid w:val="000875A7"/>
    <w:rsid w:val="0009252E"/>
    <w:rsid w:val="000945E3"/>
    <w:rsid w:val="00096FFF"/>
    <w:rsid w:val="000976D1"/>
    <w:rsid w:val="00097CF9"/>
    <w:rsid w:val="000A1629"/>
    <w:rsid w:val="000A362F"/>
    <w:rsid w:val="000A4B3F"/>
    <w:rsid w:val="000A6652"/>
    <w:rsid w:val="000B0453"/>
    <w:rsid w:val="000B29C9"/>
    <w:rsid w:val="000C118C"/>
    <w:rsid w:val="000D10E9"/>
    <w:rsid w:val="000D12FC"/>
    <w:rsid w:val="000D1C29"/>
    <w:rsid w:val="000D225F"/>
    <w:rsid w:val="000D65E6"/>
    <w:rsid w:val="000D6EF7"/>
    <w:rsid w:val="000E27A5"/>
    <w:rsid w:val="000E4CFD"/>
    <w:rsid w:val="000F19D8"/>
    <w:rsid w:val="00100BEF"/>
    <w:rsid w:val="00100C3C"/>
    <w:rsid w:val="00101062"/>
    <w:rsid w:val="001026C6"/>
    <w:rsid w:val="0010487C"/>
    <w:rsid w:val="00105BF2"/>
    <w:rsid w:val="00105F11"/>
    <w:rsid w:val="00107872"/>
    <w:rsid w:val="00107FCE"/>
    <w:rsid w:val="00113B24"/>
    <w:rsid w:val="00115458"/>
    <w:rsid w:val="001204BC"/>
    <w:rsid w:val="001221DB"/>
    <w:rsid w:val="00123C3D"/>
    <w:rsid w:val="00123C74"/>
    <w:rsid w:val="001308B6"/>
    <w:rsid w:val="00133C23"/>
    <w:rsid w:val="001345C8"/>
    <w:rsid w:val="00142BCC"/>
    <w:rsid w:val="00143D8E"/>
    <w:rsid w:val="001464B8"/>
    <w:rsid w:val="0014735C"/>
    <w:rsid w:val="00154D96"/>
    <w:rsid w:val="001551B3"/>
    <w:rsid w:val="00161BEB"/>
    <w:rsid w:val="00163ACE"/>
    <w:rsid w:val="001673AD"/>
    <w:rsid w:val="001673CF"/>
    <w:rsid w:val="0017460C"/>
    <w:rsid w:val="0017477E"/>
    <w:rsid w:val="001767B5"/>
    <w:rsid w:val="00177D3E"/>
    <w:rsid w:val="00182395"/>
    <w:rsid w:val="00183428"/>
    <w:rsid w:val="0018449D"/>
    <w:rsid w:val="00185617"/>
    <w:rsid w:val="00186887"/>
    <w:rsid w:val="00192C81"/>
    <w:rsid w:val="00193AAD"/>
    <w:rsid w:val="001947E3"/>
    <w:rsid w:val="00196924"/>
    <w:rsid w:val="00196B3E"/>
    <w:rsid w:val="001973EE"/>
    <w:rsid w:val="001A24D6"/>
    <w:rsid w:val="001A57D2"/>
    <w:rsid w:val="001A60B9"/>
    <w:rsid w:val="001A70B2"/>
    <w:rsid w:val="001B0600"/>
    <w:rsid w:val="001B0DFD"/>
    <w:rsid w:val="001B31D5"/>
    <w:rsid w:val="001B3F57"/>
    <w:rsid w:val="001B635E"/>
    <w:rsid w:val="001B66D8"/>
    <w:rsid w:val="001C12A2"/>
    <w:rsid w:val="001C3A49"/>
    <w:rsid w:val="001D189E"/>
    <w:rsid w:val="001D27CE"/>
    <w:rsid w:val="001D5406"/>
    <w:rsid w:val="001D54A6"/>
    <w:rsid w:val="001E2F7C"/>
    <w:rsid w:val="001E3C30"/>
    <w:rsid w:val="001F0C28"/>
    <w:rsid w:val="001F2991"/>
    <w:rsid w:val="001F506A"/>
    <w:rsid w:val="001F59AD"/>
    <w:rsid w:val="001F629F"/>
    <w:rsid w:val="00200ABE"/>
    <w:rsid w:val="0020197A"/>
    <w:rsid w:val="00204786"/>
    <w:rsid w:val="002067C8"/>
    <w:rsid w:val="0021365B"/>
    <w:rsid w:val="00214318"/>
    <w:rsid w:val="00214342"/>
    <w:rsid w:val="00214CB1"/>
    <w:rsid w:val="002161E9"/>
    <w:rsid w:val="002210B5"/>
    <w:rsid w:val="00222E3E"/>
    <w:rsid w:val="002239AD"/>
    <w:rsid w:val="00224F1F"/>
    <w:rsid w:val="00226510"/>
    <w:rsid w:val="002301A0"/>
    <w:rsid w:val="00231D42"/>
    <w:rsid w:val="002322D1"/>
    <w:rsid w:val="0023628E"/>
    <w:rsid w:val="00236E0D"/>
    <w:rsid w:val="002416DB"/>
    <w:rsid w:val="00241E59"/>
    <w:rsid w:val="002425CA"/>
    <w:rsid w:val="00244FC1"/>
    <w:rsid w:val="00245E61"/>
    <w:rsid w:val="00247D1F"/>
    <w:rsid w:val="00250816"/>
    <w:rsid w:val="002522E9"/>
    <w:rsid w:val="00254B9A"/>
    <w:rsid w:val="0025563D"/>
    <w:rsid w:val="0026067D"/>
    <w:rsid w:val="00263891"/>
    <w:rsid w:val="0026639D"/>
    <w:rsid w:val="00267849"/>
    <w:rsid w:val="002713C4"/>
    <w:rsid w:val="002723FE"/>
    <w:rsid w:val="00274912"/>
    <w:rsid w:val="00277F54"/>
    <w:rsid w:val="00283160"/>
    <w:rsid w:val="00283445"/>
    <w:rsid w:val="002837F1"/>
    <w:rsid w:val="002849FE"/>
    <w:rsid w:val="00287EE2"/>
    <w:rsid w:val="00290D1B"/>
    <w:rsid w:val="002923DF"/>
    <w:rsid w:val="00292643"/>
    <w:rsid w:val="00294309"/>
    <w:rsid w:val="00296916"/>
    <w:rsid w:val="002978B9"/>
    <w:rsid w:val="00297C0F"/>
    <w:rsid w:val="00297FBB"/>
    <w:rsid w:val="002A1C13"/>
    <w:rsid w:val="002A24C4"/>
    <w:rsid w:val="002A2DC8"/>
    <w:rsid w:val="002A5325"/>
    <w:rsid w:val="002A6DDA"/>
    <w:rsid w:val="002A785C"/>
    <w:rsid w:val="002B169B"/>
    <w:rsid w:val="002B2F32"/>
    <w:rsid w:val="002B5BE7"/>
    <w:rsid w:val="002B5C08"/>
    <w:rsid w:val="002B6E69"/>
    <w:rsid w:val="002C1323"/>
    <w:rsid w:val="002C2931"/>
    <w:rsid w:val="002C5397"/>
    <w:rsid w:val="002C7334"/>
    <w:rsid w:val="002D6998"/>
    <w:rsid w:val="002E17BE"/>
    <w:rsid w:val="002E233C"/>
    <w:rsid w:val="002E31F2"/>
    <w:rsid w:val="002E53FB"/>
    <w:rsid w:val="002E61A2"/>
    <w:rsid w:val="002F16B9"/>
    <w:rsid w:val="002F1D6A"/>
    <w:rsid w:val="002F2527"/>
    <w:rsid w:val="002F26D1"/>
    <w:rsid w:val="002F7789"/>
    <w:rsid w:val="00306185"/>
    <w:rsid w:val="00306D7B"/>
    <w:rsid w:val="0031083C"/>
    <w:rsid w:val="003150DF"/>
    <w:rsid w:val="00315991"/>
    <w:rsid w:val="0032363C"/>
    <w:rsid w:val="003243FE"/>
    <w:rsid w:val="00325025"/>
    <w:rsid w:val="0032721E"/>
    <w:rsid w:val="0033123E"/>
    <w:rsid w:val="00331254"/>
    <w:rsid w:val="00331564"/>
    <w:rsid w:val="00333FB8"/>
    <w:rsid w:val="00337BC6"/>
    <w:rsid w:val="00340292"/>
    <w:rsid w:val="00343A24"/>
    <w:rsid w:val="00345C58"/>
    <w:rsid w:val="00346CC7"/>
    <w:rsid w:val="003471BA"/>
    <w:rsid w:val="00347805"/>
    <w:rsid w:val="00354B3F"/>
    <w:rsid w:val="00354F5C"/>
    <w:rsid w:val="00355B6B"/>
    <w:rsid w:val="00356A3E"/>
    <w:rsid w:val="00361088"/>
    <w:rsid w:val="00361EA5"/>
    <w:rsid w:val="003755FB"/>
    <w:rsid w:val="0037572B"/>
    <w:rsid w:val="00375CE7"/>
    <w:rsid w:val="003773CF"/>
    <w:rsid w:val="003806F3"/>
    <w:rsid w:val="003809D6"/>
    <w:rsid w:val="00381559"/>
    <w:rsid w:val="003917CE"/>
    <w:rsid w:val="00393116"/>
    <w:rsid w:val="0039606C"/>
    <w:rsid w:val="003962DC"/>
    <w:rsid w:val="00397541"/>
    <w:rsid w:val="003A183A"/>
    <w:rsid w:val="003A413B"/>
    <w:rsid w:val="003A55AC"/>
    <w:rsid w:val="003B0D2C"/>
    <w:rsid w:val="003B1313"/>
    <w:rsid w:val="003B3CE4"/>
    <w:rsid w:val="003B4E6E"/>
    <w:rsid w:val="003B4F45"/>
    <w:rsid w:val="003B6891"/>
    <w:rsid w:val="003C0015"/>
    <w:rsid w:val="003C1B1D"/>
    <w:rsid w:val="003C1E94"/>
    <w:rsid w:val="003C4FA2"/>
    <w:rsid w:val="003C6D93"/>
    <w:rsid w:val="003D33F8"/>
    <w:rsid w:val="003D4B42"/>
    <w:rsid w:val="003D4C64"/>
    <w:rsid w:val="003D4CFA"/>
    <w:rsid w:val="003D5BC9"/>
    <w:rsid w:val="003D61AF"/>
    <w:rsid w:val="003D78DD"/>
    <w:rsid w:val="003D7C71"/>
    <w:rsid w:val="003E1B12"/>
    <w:rsid w:val="003E5BF3"/>
    <w:rsid w:val="003F08A6"/>
    <w:rsid w:val="003F44D3"/>
    <w:rsid w:val="003F5A12"/>
    <w:rsid w:val="003F66FE"/>
    <w:rsid w:val="004018B2"/>
    <w:rsid w:val="00407E4B"/>
    <w:rsid w:val="00415046"/>
    <w:rsid w:val="00415AAB"/>
    <w:rsid w:val="004172F8"/>
    <w:rsid w:val="004177CF"/>
    <w:rsid w:val="00420DEB"/>
    <w:rsid w:val="0042211B"/>
    <w:rsid w:val="004250C5"/>
    <w:rsid w:val="00425800"/>
    <w:rsid w:val="00425FF6"/>
    <w:rsid w:val="00432C92"/>
    <w:rsid w:val="0043391D"/>
    <w:rsid w:val="00434E78"/>
    <w:rsid w:val="004374FD"/>
    <w:rsid w:val="00437541"/>
    <w:rsid w:val="00437F62"/>
    <w:rsid w:val="004471C9"/>
    <w:rsid w:val="004518B1"/>
    <w:rsid w:val="0045394B"/>
    <w:rsid w:val="00453A8A"/>
    <w:rsid w:val="00454711"/>
    <w:rsid w:val="00456C91"/>
    <w:rsid w:val="00462D66"/>
    <w:rsid w:val="004650E2"/>
    <w:rsid w:val="00466D50"/>
    <w:rsid w:val="00473D52"/>
    <w:rsid w:val="00480995"/>
    <w:rsid w:val="0048329F"/>
    <w:rsid w:val="00484DD9"/>
    <w:rsid w:val="00485669"/>
    <w:rsid w:val="00485919"/>
    <w:rsid w:val="00494A0C"/>
    <w:rsid w:val="00495501"/>
    <w:rsid w:val="00497165"/>
    <w:rsid w:val="004A0FB8"/>
    <w:rsid w:val="004A2E20"/>
    <w:rsid w:val="004A4C84"/>
    <w:rsid w:val="004A5171"/>
    <w:rsid w:val="004A51D4"/>
    <w:rsid w:val="004A6AFB"/>
    <w:rsid w:val="004A6F96"/>
    <w:rsid w:val="004B1115"/>
    <w:rsid w:val="004B4DA2"/>
    <w:rsid w:val="004B5B29"/>
    <w:rsid w:val="004C13B0"/>
    <w:rsid w:val="004C2E5D"/>
    <w:rsid w:val="004C3462"/>
    <w:rsid w:val="004C353E"/>
    <w:rsid w:val="004C6288"/>
    <w:rsid w:val="004C6683"/>
    <w:rsid w:val="004C688F"/>
    <w:rsid w:val="004D2901"/>
    <w:rsid w:val="004D48A7"/>
    <w:rsid w:val="004D57C7"/>
    <w:rsid w:val="004D602B"/>
    <w:rsid w:val="004D7615"/>
    <w:rsid w:val="004E3038"/>
    <w:rsid w:val="004E45CA"/>
    <w:rsid w:val="004E4EC1"/>
    <w:rsid w:val="004E5990"/>
    <w:rsid w:val="004E6CB3"/>
    <w:rsid w:val="004F181E"/>
    <w:rsid w:val="004F1CB4"/>
    <w:rsid w:val="004F233D"/>
    <w:rsid w:val="004F2B1A"/>
    <w:rsid w:val="004F56D2"/>
    <w:rsid w:val="004F69EF"/>
    <w:rsid w:val="004F7D0D"/>
    <w:rsid w:val="00500492"/>
    <w:rsid w:val="00501E69"/>
    <w:rsid w:val="00501F32"/>
    <w:rsid w:val="0050310F"/>
    <w:rsid w:val="005032AD"/>
    <w:rsid w:val="005041C5"/>
    <w:rsid w:val="00505172"/>
    <w:rsid w:val="00505C85"/>
    <w:rsid w:val="00506548"/>
    <w:rsid w:val="005074E5"/>
    <w:rsid w:val="005076CF"/>
    <w:rsid w:val="0051144C"/>
    <w:rsid w:val="0051267C"/>
    <w:rsid w:val="005139CA"/>
    <w:rsid w:val="005154E3"/>
    <w:rsid w:val="00516609"/>
    <w:rsid w:val="005225B9"/>
    <w:rsid w:val="005228E0"/>
    <w:rsid w:val="00532C34"/>
    <w:rsid w:val="00534606"/>
    <w:rsid w:val="00540382"/>
    <w:rsid w:val="00546F61"/>
    <w:rsid w:val="00546F70"/>
    <w:rsid w:val="005504A5"/>
    <w:rsid w:val="0055163A"/>
    <w:rsid w:val="0055531D"/>
    <w:rsid w:val="00556982"/>
    <w:rsid w:val="00557874"/>
    <w:rsid w:val="00560310"/>
    <w:rsid w:val="00563708"/>
    <w:rsid w:val="0057292F"/>
    <w:rsid w:val="00572EAE"/>
    <w:rsid w:val="00575B68"/>
    <w:rsid w:val="00576B69"/>
    <w:rsid w:val="00582D3B"/>
    <w:rsid w:val="00584370"/>
    <w:rsid w:val="00587DFA"/>
    <w:rsid w:val="005917DA"/>
    <w:rsid w:val="00593102"/>
    <w:rsid w:val="00593745"/>
    <w:rsid w:val="0059590D"/>
    <w:rsid w:val="00595C4E"/>
    <w:rsid w:val="005A05DA"/>
    <w:rsid w:val="005A1F33"/>
    <w:rsid w:val="005B411E"/>
    <w:rsid w:val="005B46C1"/>
    <w:rsid w:val="005B59C3"/>
    <w:rsid w:val="005C4C94"/>
    <w:rsid w:val="005C50FE"/>
    <w:rsid w:val="005D0DCE"/>
    <w:rsid w:val="005D100D"/>
    <w:rsid w:val="005D1A92"/>
    <w:rsid w:val="005D59B7"/>
    <w:rsid w:val="005D6C07"/>
    <w:rsid w:val="005E533D"/>
    <w:rsid w:val="005F053F"/>
    <w:rsid w:val="005F0D03"/>
    <w:rsid w:val="005F25A1"/>
    <w:rsid w:val="005F5530"/>
    <w:rsid w:val="005F75DB"/>
    <w:rsid w:val="0060002A"/>
    <w:rsid w:val="0060259F"/>
    <w:rsid w:val="00604B4D"/>
    <w:rsid w:val="00604B5D"/>
    <w:rsid w:val="0060571B"/>
    <w:rsid w:val="00606D11"/>
    <w:rsid w:val="00607DB3"/>
    <w:rsid w:val="006102D5"/>
    <w:rsid w:val="00610C2A"/>
    <w:rsid w:val="00611B9A"/>
    <w:rsid w:val="00612E2C"/>
    <w:rsid w:val="00615715"/>
    <w:rsid w:val="0062332E"/>
    <w:rsid w:val="00624533"/>
    <w:rsid w:val="00625652"/>
    <w:rsid w:val="00626EBB"/>
    <w:rsid w:val="00631313"/>
    <w:rsid w:val="00631514"/>
    <w:rsid w:val="00633272"/>
    <w:rsid w:val="0063364B"/>
    <w:rsid w:val="00633A69"/>
    <w:rsid w:val="00633D90"/>
    <w:rsid w:val="0063468F"/>
    <w:rsid w:val="0063471E"/>
    <w:rsid w:val="00634B89"/>
    <w:rsid w:val="00636777"/>
    <w:rsid w:val="00636D56"/>
    <w:rsid w:val="00640147"/>
    <w:rsid w:val="006410D7"/>
    <w:rsid w:val="00641D4B"/>
    <w:rsid w:val="006427D8"/>
    <w:rsid w:val="00642EC2"/>
    <w:rsid w:val="00643BBD"/>
    <w:rsid w:val="00646A04"/>
    <w:rsid w:val="0064770E"/>
    <w:rsid w:val="0065424D"/>
    <w:rsid w:val="00654BCB"/>
    <w:rsid w:val="00662A0F"/>
    <w:rsid w:val="00664ECA"/>
    <w:rsid w:val="006657BB"/>
    <w:rsid w:val="00672222"/>
    <w:rsid w:val="00672D53"/>
    <w:rsid w:val="00674C47"/>
    <w:rsid w:val="00680AD4"/>
    <w:rsid w:val="00682C3D"/>
    <w:rsid w:val="00683D65"/>
    <w:rsid w:val="0068481A"/>
    <w:rsid w:val="006858F4"/>
    <w:rsid w:val="00685EDF"/>
    <w:rsid w:val="006937F3"/>
    <w:rsid w:val="00694417"/>
    <w:rsid w:val="006968D9"/>
    <w:rsid w:val="006A01D8"/>
    <w:rsid w:val="006A3D22"/>
    <w:rsid w:val="006B328E"/>
    <w:rsid w:val="006B4CCF"/>
    <w:rsid w:val="006B5D00"/>
    <w:rsid w:val="006C1805"/>
    <w:rsid w:val="006C2242"/>
    <w:rsid w:val="006C5808"/>
    <w:rsid w:val="006C62EB"/>
    <w:rsid w:val="006C66A1"/>
    <w:rsid w:val="006D0C5B"/>
    <w:rsid w:val="006D242B"/>
    <w:rsid w:val="006D281C"/>
    <w:rsid w:val="006D4654"/>
    <w:rsid w:val="006D562D"/>
    <w:rsid w:val="006D57D5"/>
    <w:rsid w:val="006D78ED"/>
    <w:rsid w:val="006E29D2"/>
    <w:rsid w:val="006E48DE"/>
    <w:rsid w:val="006F14D4"/>
    <w:rsid w:val="006F2094"/>
    <w:rsid w:val="006F403C"/>
    <w:rsid w:val="006F4870"/>
    <w:rsid w:val="006F6831"/>
    <w:rsid w:val="006F6A41"/>
    <w:rsid w:val="007009B9"/>
    <w:rsid w:val="00701CBE"/>
    <w:rsid w:val="007051BE"/>
    <w:rsid w:val="00707BF7"/>
    <w:rsid w:val="007138D5"/>
    <w:rsid w:val="00716B11"/>
    <w:rsid w:val="00720BE9"/>
    <w:rsid w:val="00721AE5"/>
    <w:rsid w:val="00723973"/>
    <w:rsid w:val="007242DF"/>
    <w:rsid w:val="00726EE7"/>
    <w:rsid w:val="00727AA4"/>
    <w:rsid w:val="007310BE"/>
    <w:rsid w:val="00731803"/>
    <w:rsid w:val="0073293D"/>
    <w:rsid w:val="007349DC"/>
    <w:rsid w:val="00734C71"/>
    <w:rsid w:val="007360FA"/>
    <w:rsid w:val="00736F33"/>
    <w:rsid w:val="007376B2"/>
    <w:rsid w:val="00737A95"/>
    <w:rsid w:val="007406C5"/>
    <w:rsid w:val="00740A1A"/>
    <w:rsid w:val="00740F4E"/>
    <w:rsid w:val="00742511"/>
    <w:rsid w:val="00742656"/>
    <w:rsid w:val="00742793"/>
    <w:rsid w:val="00742A3B"/>
    <w:rsid w:val="00746278"/>
    <w:rsid w:val="007469CC"/>
    <w:rsid w:val="00751D49"/>
    <w:rsid w:val="0075250D"/>
    <w:rsid w:val="0075350A"/>
    <w:rsid w:val="00755915"/>
    <w:rsid w:val="00761A14"/>
    <w:rsid w:val="007628E6"/>
    <w:rsid w:val="00762B68"/>
    <w:rsid w:val="00767A91"/>
    <w:rsid w:val="00773F86"/>
    <w:rsid w:val="007753C0"/>
    <w:rsid w:val="00781A5B"/>
    <w:rsid w:val="007824AD"/>
    <w:rsid w:val="007840BA"/>
    <w:rsid w:val="0079528C"/>
    <w:rsid w:val="007960EF"/>
    <w:rsid w:val="0079678B"/>
    <w:rsid w:val="007976BE"/>
    <w:rsid w:val="007A070F"/>
    <w:rsid w:val="007A31D2"/>
    <w:rsid w:val="007A3608"/>
    <w:rsid w:val="007A4032"/>
    <w:rsid w:val="007A6098"/>
    <w:rsid w:val="007A6180"/>
    <w:rsid w:val="007A64E4"/>
    <w:rsid w:val="007A7BA8"/>
    <w:rsid w:val="007A7ED1"/>
    <w:rsid w:val="007B0710"/>
    <w:rsid w:val="007B66A6"/>
    <w:rsid w:val="007B7176"/>
    <w:rsid w:val="007C0046"/>
    <w:rsid w:val="007C14CD"/>
    <w:rsid w:val="007C2873"/>
    <w:rsid w:val="007C50C2"/>
    <w:rsid w:val="007C66FB"/>
    <w:rsid w:val="007C6FC4"/>
    <w:rsid w:val="007D5DBD"/>
    <w:rsid w:val="007D5FE6"/>
    <w:rsid w:val="007D7CC7"/>
    <w:rsid w:val="007E1F1C"/>
    <w:rsid w:val="007E57A3"/>
    <w:rsid w:val="007E5845"/>
    <w:rsid w:val="007E5AE6"/>
    <w:rsid w:val="007F0F3B"/>
    <w:rsid w:val="007F2720"/>
    <w:rsid w:val="007F54A9"/>
    <w:rsid w:val="007F5F63"/>
    <w:rsid w:val="007F699A"/>
    <w:rsid w:val="00800B95"/>
    <w:rsid w:val="008026D4"/>
    <w:rsid w:val="00802AFC"/>
    <w:rsid w:val="00802B6C"/>
    <w:rsid w:val="0080429F"/>
    <w:rsid w:val="008073C0"/>
    <w:rsid w:val="008074D8"/>
    <w:rsid w:val="0081095A"/>
    <w:rsid w:val="0081190F"/>
    <w:rsid w:val="00816759"/>
    <w:rsid w:val="00816D60"/>
    <w:rsid w:val="00820DDD"/>
    <w:rsid w:val="00821705"/>
    <w:rsid w:val="00821ACB"/>
    <w:rsid w:val="00821D2B"/>
    <w:rsid w:val="00822A92"/>
    <w:rsid w:val="00823872"/>
    <w:rsid w:val="00825CE7"/>
    <w:rsid w:val="00832892"/>
    <w:rsid w:val="00832A57"/>
    <w:rsid w:val="00834274"/>
    <w:rsid w:val="00835836"/>
    <w:rsid w:val="008415EA"/>
    <w:rsid w:val="00843BCB"/>
    <w:rsid w:val="00844CB5"/>
    <w:rsid w:val="0084623C"/>
    <w:rsid w:val="008478AB"/>
    <w:rsid w:val="00851803"/>
    <w:rsid w:val="00855BF3"/>
    <w:rsid w:val="0086145D"/>
    <w:rsid w:val="008621C8"/>
    <w:rsid w:val="00867360"/>
    <w:rsid w:val="0086798A"/>
    <w:rsid w:val="0087068C"/>
    <w:rsid w:val="0087080A"/>
    <w:rsid w:val="00871068"/>
    <w:rsid w:val="0087178A"/>
    <w:rsid w:val="00872712"/>
    <w:rsid w:val="00874D54"/>
    <w:rsid w:val="008753FE"/>
    <w:rsid w:val="00876C7D"/>
    <w:rsid w:val="0088282D"/>
    <w:rsid w:val="00886454"/>
    <w:rsid w:val="00887368"/>
    <w:rsid w:val="0088754D"/>
    <w:rsid w:val="008904DF"/>
    <w:rsid w:val="00890CF1"/>
    <w:rsid w:val="008911C4"/>
    <w:rsid w:val="0089184C"/>
    <w:rsid w:val="00892B97"/>
    <w:rsid w:val="0089397C"/>
    <w:rsid w:val="00895981"/>
    <w:rsid w:val="0089642D"/>
    <w:rsid w:val="00897130"/>
    <w:rsid w:val="008A0E2E"/>
    <w:rsid w:val="008A53B9"/>
    <w:rsid w:val="008B18BD"/>
    <w:rsid w:val="008B430B"/>
    <w:rsid w:val="008B589E"/>
    <w:rsid w:val="008B6F89"/>
    <w:rsid w:val="008B718E"/>
    <w:rsid w:val="008C149D"/>
    <w:rsid w:val="008C59E2"/>
    <w:rsid w:val="008C72C5"/>
    <w:rsid w:val="008C7821"/>
    <w:rsid w:val="008C7A74"/>
    <w:rsid w:val="008D0CD5"/>
    <w:rsid w:val="008D5903"/>
    <w:rsid w:val="008E3C0D"/>
    <w:rsid w:val="008E4101"/>
    <w:rsid w:val="008E5C3C"/>
    <w:rsid w:val="008E78C6"/>
    <w:rsid w:val="008F25CF"/>
    <w:rsid w:val="008F5767"/>
    <w:rsid w:val="00900505"/>
    <w:rsid w:val="00912735"/>
    <w:rsid w:val="0091365A"/>
    <w:rsid w:val="00916FA7"/>
    <w:rsid w:val="00921A28"/>
    <w:rsid w:val="00921C06"/>
    <w:rsid w:val="009232B8"/>
    <w:rsid w:val="00923F8F"/>
    <w:rsid w:val="0092419A"/>
    <w:rsid w:val="00924746"/>
    <w:rsid w:val="00926C5B"/>
    <w:rsid w:val="00927A87"/>
    <w:rsid w:val="00930702"/>
    <w:rsid w:val="00932E05"/>
    <w:rsid w:val="009344CA"/>
    <w:rsid w:val="009372CC"/>
    <w:rsid w:val="00937C37"/>
    <w:rsid w:val="00937C73"/>
    <w:rsid w:val="009405D5"/>
    <w:rsid w:val="00941B6F"/>
    <w:rsid w:val="00942FE5"/>
    <w:rsid w:val="00943A90"/>
    <w:rsid w:val="00944486"/>
    <w:rsid w:val="0094526C"/>
    <w:rsid w:val="00957564"/>
    <w:rsid w:val="009576A1"/>
    <w:rsid w:val="00957D0F"/>
    <w:rsid w:val="00960671"/>
    <w:rsid w:val="00961EA6"/>
    <w:rsid w:val="00972787"/>
    <w:rsid w:val="009739C1"/>
    <w:rsid w:val="0097418C"/>
    <w:rsid w:val="0097569E"/>
    <w:rsid w:val="00980185"/>
    <w:rsid w:val="00980A01"/>
    <w:rsid w:val="009835D2"/>
    <w:rsid w:val="00986277"/>
    <w:rsid w:val="00990AAA"/>
    <w:rsid w:val="0099249A"/>
    <w:rsid w:val="00993918"/>
    <w:rsid w:val="009959DE"/>
    <w:rsid w:val="009967AC"/>
    <w:rsid w:val="009A4270"/>
    <w:rsid w:val="009A7AB4"/>
    <w:rsid w:val="009A7EC0"/>
    <w:rsid w:val="009B0790"/>
    <w:rsid w:val="009B0929"/>
    <w:rsid w:val="009B3616"/>
    <w:rsid w:val="009B5963"/>
    <w:rsid w:val="009B6F91"/>
    <w:rsid w:val="009C0D9A"/>
    <w:rsid w:val="009C4413"/>
    <w:rsid w:val="009C54EE"/>
    <w:rsid w:val="009C7245"/>
    <w:rsid w:val="009C73CD"/>
    <w:rsid w:val="009C7C8D"/>
    <w:rsid w:val="009D74F9"/>
    <w:rsid w:val="009E050C"/>
    <w:rsid w:val="009E236D"/>
    <w:rsid w:val="009E51AA"/>
    <w:rsid w:val="009F0C0D"/>
    <w:rsid w:val="009F0FFB"/>
    <w:rsid w:val="009F17AE"/>
    <w:rsid w:val="009F2775"/>
    <w:rsid w:val="009F3E7A"/>
    <w:rsid w:val="009F4697"/>
    <w:rsid w:val="009F530D"/>
    <w:rsid w:val="009F5781"/>
    <w:rsid w:val="009F605A"/>
    <w:rsid w:val="009F790B"/>
    <w:rsid w:val="00A045AE"/>
    <w:rsid w:val="00A05772"/>
    <w:rsid w:val="00A124BF"/>
    <w:rsid w:val="00A159A6"/>
    <w:rsid w:val="00A200BD"/>
    <w:rsid w:val="00A23D3B"/>
    <w:rsid w:val="00A26093"/>
    <w:rsid w:val="00A26BE8"/>
    <w:rsid w:val="00A27B0E"/>
    <w:rsid w:val="00A34622"/>
    <w:rsid w:val="00A35C57"/>
    <w:rsid w:val="00A37EBB"/>
    <w:rsid w:val="00A4455C"/>
    <w:rsid w:val="00A45FED"/>
    <w:rsid w:val="00A4607E"/>
    <w:rsid w:val="00A5332D"/>
    <w:rsid w:val="00A64446"/>
    <w:rsid w:val="00A6469F"/>
    <w:rsid w:val="00A67421"/>
    <w:rsid w:val="00A679FD"/>
    <w:rsid w:val="00A82497"/>
    <w:rsid w:val="00A8324C"/>
    <w:rsid w:val="00A848AE"/>
    <w:rsid w:val="00A86FA0"/>
    <w:rsid w:val="00A90A2F"/>
    <w:rsid w:val="00A92577"/>
    <w:rsid w:val="00A92FC4"/>
    <w:rsid w:val="00A95C27"/>
    <w:rsid w:val="00AA2174"/>
    <w:rsid w:val="00AA3717"/>
    <w:rsid w:val="00AB2591"/>
    <w:rsid w:val="00AB25BC"/>
    <w:rsid w:val="00AB3028"/>
    <w:rsid w:val="00AB4C9E"/>
    <w:rsid w:val="00AB6EE9"/>
    <w:rsid w:val="00AC2E74"/>
    <w:rsid w:val="00AC4DBC"/>
    <w:rsid w:val="00AC5A86"/>
    <w:rsid w:val="00AD148E"/>
    <w:rsid w:val="00AD6585"/>
    <w:rsid w:val="00AE072B"/>
    <w:rsid w:val="00AE0847"/>
    <w:rsid w:val="00AE0C41"/>
    <w:rsid w:val="00AE183D"/>
    <w:rsid w:val="00AE373A"/>
    <w:rsid w:val="00AE4B04"/>
    <w:rsid w:val="00AE4E4B"/>
    <w:rsid w:val="00AE5CDB"/>
    <w:rsid w:val="00AE6589"/>
    <w:rsid w:val="00AF00B9"/>
    <w:rsid w:val="00AF1C54"/>
    <w:rsid w:val="00B020A5"/>
    <w:rsid w:val="00B0304B"/>
    <w:rsid w:val="00B05787"/>
    <w:rsid w:val="00B05868"/>
    <w:rsid w:val="00B05995"/>
    <w:rsid w:val="00B07D5A"/>
    <w:rsid w:val="00B11090"/>
    <w:rsid w:val="00B11C62"/>
    <w:rsid w:val="00B16297"/>
    <w:rsid w:val="00B1659B"/>
    <w:rsid w:val="00B16B92"/>
    <w:rsid w:val="00B23747"/>
    <w:rsid w:val="00B23CFC"/>
    <w:rsid w:val="00B23E85"/>
    <w:rsid w:val="00B25CAB"/>
    <w:rsid w:val="00B275C4"/>
    <w:rsid w:val="00B27B64"/>
    <w:rsid w:val="00B306BB"/>
    <w:rsid w:val="00B327FC"/>
    <w:rsid w:val="00B3289C"/>
    <w:rsid w:val="00B33C24"/>
    <w:rsid w:val="00B33F99"/>
    <w:rsid w:val="00B3450E"/>
    <w:rsid w:val="00B45B65"/>
    <w:rsid w:val="00B519F1"/>
    <w:rsid w:val="00B53126"/>
    <w:rsid w:val="00B546EA"/>
    <w:rsid w:val="00B55909"/>
    <w:rsid w:val="00B56240"/>
    <w:rsid w:val="00B57CB5"/>
    <w:rsid w:val="00B57F8F"/>
    <w:rsid w:val="00B6350E"/>
    <w:rsid w:val="00B6557D"/>
    <w:rsid w:val="00B65859"/>
    <w:rsid w:val="00B71C0D"/>
    <w:rsid w:val="00B7384C"/>
    <w:rsid w:val="00B763AD"/>
    <w:rsid w:val="00B7754D"/>
    <w:rsid w:val="00B82568"/>
    <w:rsid w:val="00B837DF"/>
    <w:rsid w:val="00B91731"/>
    <w:rsid w:val="00B96DC9"/>
    <w:rsid w:val="00BA1A24"/>
    <w:rsid w:val="00BA2D22"/>
    <w:rsid w:val="00BA39A7"/>
    <w:rsid w:val="00BA51CF"/>
    <w:rsid w:val="00BB17C6"/>
    <w:rsid w:val="00BB1984"/>
    <w:rsid w:val="00BB24E5"/>
    <w:rsid w:val="00BB2B7F"/>
    <w:rsid w:val="00BB5D87"/>
    <w:rsid w:val="00BB5EDD"/>
    <w:rsid w:val="00BB660B"/>
    <w:rsid w:val="00BB7322"/>
    <w:rsid w:val="00BC0469"/>
    <w:rsid w:val="00BC1F2D"/>
    <w:rsid w:val="00BC2365"/>
    <w:rsid w:val="00BC2E49"/>
    <w:rsid w:val="00BC7DFF"/>
    <w:rsid w:val="00BD0564"/>
    <w:rsid w:val="00BD16B0"/>
    <w:rsid w:val="00BD2843"/>
    <w:rsid w:val="00BD2E5E"/>
    <w:rsid w:val="00BD3B0D"/>
    <w:rsid w:val="00BE1447"/>
    <w:rsid w:val="00BE1AA9"/>
    <w:rsid w:val="00BE3C75"/>
    <w:rsid w:val="00BE3DC7"/>
    <w:rsid w:val="00BE46EC"/>
    <w:rsid w:val="00BE5E29"/>
    <w:rsid w:val="00BE6987"/>
    <w:rsid w:val="00BF0EF1"/>
    <w:rsid w:val="00BF2394"/>
    <w:rsid w:val="00BF5CDD"/>
    <w:rsid w:val="00BF6D2C"/>
    <w:rsid w:val="00BF770C"/>
    <w:rsid w:val="00C01ACC"/>
    <w:rsid w:val="00C02AF3"/>
    <w:rsid w:val="00C03944"/>
    <w:rsid w:val="00C04C77"/>
    <w:rsid w:val="00C11989"/>
    <w:rsid w:val="00C16897"/>
    <w:rsid w:val="00C1752A"/>
    <w:rsid w:val="00C178ED"/>
    <w:rsid w:val="00C2050C"/>
    <w:rsid w:val="00C21033"/>
    <w:rsid w:val="00C232AA"/>
    <w:rsid w:val="00C26C02"/>
    <w:rsid w:val="00C314D3"/>
    <w:rsid w:val="00C31663"/>
    <w:rsid w:val="00C31FBE"/>
    <w:rsid w:val="00C331DA"/>
    <w:rsid w:val="00C3494B"/>
    <w:rsid w:val="00C359C5"/>
    <w:rsid w:val="00C371FE"/>
    <w:rsid w:val="00C37FA2"/>
    <w:rsid w:val="00C4525E"/>
    <w:rsid w:val="00C45ED1"/>
    <w:rsid w:val="00C46707"/>
    <w:rsid w:val="00C469BA"/>
    <w:rsid w:val="00C47906"/>
    <w:rsid w:val="00C5088D"/>
    <w:rsid w:val="00C51027"/>
    <w:rsid w:val="00C5105D"/>
    <w:rsid w:val="00C57A5F"/>
    <w:rsid w:val="00C62C00"/>
    <w:rsid w:val="00C714D7"/>
    <w:rsid w:val="00C75192"/>
    <w:rsid w:val="00C76227"/>
    <w:rsid w:val="00C7657F"/>
    <w:rsid w:val="00C76C73"/>
    <w:rsid w:val="00C77A3C"/>
    <w:rsid w:val="00C80D67"/>
    <w:rsid w:val="00C818C7"/>
    <w:rsid w:val="00C8290A"/>
    <w:rsid w:val="00C8544A"/>
    <w:rsid w:val="00C87BA4"/>
    <w:rsid w:val="00C90799"/>
    <w:rsid w:val="00C92866"/>
    <w:rsid w:val="00C93416"/>
    <w:rsid w:val="00C94BC4"/>
    <w:rsid w:val="00C95FAE"/>
    <w:rsid w:val="00CA04ED"/>
    <w:rsid w:val="00CC73D0"/>
    <w:rsid w:val="00CD0B09"/>
    <w:rsid w:val="00CD1075"/>
    <w:rsid w:val="00CD2A41"/>
    <w:rsid w:val="00CD31D5"/>
    <w:rsid w:val="00CD4AE1"/>
    <w:rsid w:val="00CD6B9E"/>
    <w:rsid w:val="00CE3A7D"/>
    <w:rsid w:val="00CE5FF1"/>
    <w:rsid w:val="00CE6EDA"/>
    <w:rsid w:val="00CF1D76"/>
    <w:rsid w:val="00CF1E3F"/>
    <w:rsid w:val="00CF3ABE"/>
    <w:rsid w:val="00CF4039"/>
    <w:rsid w:val="00CF5029"/>
    <w:rsid w:val="00CF5B27"/>
    <w:rsid w:val="00CF6288"/>
    <w:rsid w:val="00D004DA"/>
    <w:rsid w:val="00D02605"/>
    <w:rsid w:val="00D03C48"/>
    <w:rsid w:val="00D047E8"/>
    <w:rsid w:val="00D11059"/>
    <w:rsid w:val="00D12D21"/>
    <w:rsid w:val="00D13584"/>
    <w:rsid w:val="00D13CD8"/>
    <w:rsid w:val="00D15D3A"/>
    <w:rsid w:val="00D160B0"/>
    <w:rsid w:val="00D205EF"/>
    <w:rsid w:val="00D20CEA"/>
    <w:rsid w:val="00D21C50"/>
    <w:rsid w:val="00D23EF7"/>
    <w:rsid w:val="00D241E5"/>
    <w:rsid w:val="00D25080"/>
    <w:rsid w:val="00D278AC"/>
    <w:rsid w:val="00D361ED"/>
    <w:rsid w:val="00D41EB1"/>
    <w:rsid w:val="00D43251"/>
    <w:rsid w:val="00D46078"/>
    <w:rsid w:val="00D47FDF"/>
    <w:rsid w:val="00D52592"/>
    <w:rsid w:val="00D56ECF"/>
    <w:rsid w:val="00D65839"/>
    <w:rsid w:val="00D663E0"/>
    <w:rsid w:val="00D66822"/>
    <w:rsid w:val="00D73BCB"/>
    <w:rsid w:val="00D74EF3"/>
    <w:rsid w:val="00D761BB"/>
    <w:rsid w:val="00D77C5A"/>
    <w:rsid w:val="00D804C5"/>
    <w:rsid w:val="00D8214A"/>
    <w:rsid w:val="00D82963"/>
    <w:rsid w:val="00D86621"/>
    <w:rsid w:val="00D877BC"/>
    <w:rsid w:val="00D87938"/>
    <w:rsid w:val="00D933CB"/>
    <w:rsid w:val="00D945F9"/>
    <w:rsid w:val="00D95F21"/>
    <w:rsid w:val="00DA197E"/>
    <w:rsid w:val="00DA1E4B"/>
    <w:rsid w:val="00DA50BF"/>
    <w:rsid w:val="00DA52B5"/>
    <w:rsid w:val="00DA605A"/>
    <w:rsid w:val="00DA6438"/>
    <w:rsid w:val="00DB14EB"/>
    <w:rsid w:val="00DC0499"/>
    <w:rsid w:val="00DC1932"/>
    <w:rsid w:val="00DC2057"/>
    <w:rsid w:val="00DC6E24"/>
    <w:rsid w:val="00DD093C"/>
    <w:rsid w:val="00DD5196"/>
    <w:rsid w:val="00DD7266"/>
    <w:rsid w:val="00DD780F"/>
    <w:rsid w:val="00DE1BDD"/>
    <w:rsid w:val="00DE35D5"/>
    <w:rsid w:val="00DE4E3F"/>
    <w:rsid w:val="00DF295A"/>
    <w:rsid w:val="00DF3F41"/>
    <w:rsid w:val="00DF47B6"/>
    <w:rsid w:val="00DF7BC1"/>
    <w:rsid w:val="00E01BB3"/>
    <w:rsid w:val="00E01F3A"/>
    <w:rsid w:val="00E03772"/>
    <w:rsid w:val="00E05AB8"/>
    <w:rsid w:val="00E16380"/>
    <w:rsid w:val="00E17859"/>
    <w:rsid w:val="00E1788A"/>
    <w:rsid w:val="00E20B19"/>
    <w:rsid w:val="00E20F93"/>
    <w:rsid w:val="00E213EE"/>
    <w:rsid w:val="00E227AA"/>
    <w:rsid w:val="00E2416D"/>
    <w:rsid w:val="00E27453"/>
    <w:rsid w:val="00E30B9D"/>
    <w:rsid w:val="00E31C25"/>
    <w:rsid w:val="00E31CDD"/>
    <w:rsid w:val="00E322DE"/>
    <w:rsid w:val="00E348CE"/>
    <w:rsid w:val="00E3551D"/>
    <w:rsid w:val="00E360C1"/>
    <w:rsid w:val="00E36298"/>
    <w:rsid w:val="00E369F2"/>
    <w:rsid w:val="00E37FE2"/>
    <w:rsid w:val="00E40A22"/>
    <w:rsid w:val="00E4251B"/>
    <w:rsid w:val="00E43690"/>
    <w:rsid w:val="00E45212"/>
    <w:rsid w:val="00E45C24"/>
    <w:rsid w:val="00E4768A"/>
    <w:rsid w:val="00E506C1"/>
    <w:rsid w:val="00E523C3"/>
    <w:rsid w:val="00E53306"/>
    <w:rsid w:val="00E5549E"/>
    <w:rsid w:val="00E5596C"/>
    <w:rsid w:val="00E5600D"/>
    <w:rsid w:val="00E57AAA"/>
    <w:rsid w:val="00E63330"/>
    <w:rsid w:val="00E65AC7"/>
    <w:rsid w:val="00E66BC4"/>
    <w:rsid w:val="00E67D4C"/>
    <w:rsid w:val="00E705D0"/>
    <w:rsid w:val="00E710B8"/>
    <w:rsid w:val="00E71B71"/>
    <w:rsid w:val="00E7255A"/>
    <w:rsid w:val="00E7358D"/>
    <w:rsid w:val="00E73719"/>
    <w:rsid w:val="00E75356"/>
    <w:rsid w:val="00E771DA"/>
    <w:rsid w:val="00E77F5A"/>
    <w:rsid w:val="00E829A3"/>
    <w:rsid w:val="00E84A00"/>
    <w:rsid w:val="00E8596E"/>
    <w:rsid w:val="00E863AB"/>
    <w:rsid w:val="00E959C9"/>
    <w:rsid w:val="00E97855"/>
    <w:rsid w:val="00E97BBD"/>
    <w:rsid w:val="00EA1BD0"/>
    <w:rsid w:val="00EA569A"/>
    <w:rsid w:val="00EA59EE"/>
    <w:rsid w:val="00EA71E3"/>
    <w:rsid w:val="00EB5E2C"/>
    <w:rsid w:val="00EC4A87"/>
    <w:rsid w:val="00EC64D4"/>
    <w:rsid w:val="00EC6A2A"/>
    <w:rsid w:val="00EC6A31"/>
    <w:rsid w:val="00ED0856"/>
    <w:rsid w:val="00ED0D30"/>
    <w:rsid w:val="00ED5FA5"/>
    <w:rsid w:val="00ED6BDA"/>
    <w:rsid w:val="00EE1A3E"/>
    <w:rsid w:val="00EE2B2E"/>
    <w:rsid w:val="00EE495F"/>
    <w:rsid w:val="00EE4E47"/>
    <w:rsid w:val="00EE5E83"/>
    <w:rsid w:val="00EE66BE"/>
    <w:rsid w:val="00EE6700"/>
    <w:rsid w:val="00EE7787"/>
    <w:rsid w:val="00EF0872"/>
    <w:rsid w:val="00EF0C58"/>
    <w:rsid w:val="00EF0CA0"/>
    <w:rsid w:val="00EF216B"/>
    <w:rsid w:val="00EF4EF3"/>
    <w:rsid w:val="00EF5C8C"/>
    <w:rsid w:val="00EF5D49"/>
    <w:rsid w:val="00F000C0"/>
    <w:rsid w:val="00F010A2"/>
    <w:rsid w:val="00F04EF3"/>
    <w:rsid w:val="00F05A8D"/>
    <w:rsid w:val="00F10D27"/>
    <w:rsid w:val="00F13637"/>
    <w:rsid w:val="00F13E0B"/>
    <w:rsid w:val="00F14733"/>
    <w:rsid w:val="00F15294"/>
    <w:rsid w:val="00F16055"/>
    <w:rsid w:val="00F16251"/>
    <w:rsid w:val="00F17B46"/>
    <w:rsid w:val="00F221AA"/>
    <w:rsid w:val="00F22220"/>
    <w:rsid w:val="00F2244C"/>
    <w:rsid w:val="00F22E3A"/>
    <w:rsid w:val="00F2662B"/>
    <w:rsid w:val="00F267F5"/>
    <w:rsid w:val="00F26BE1"/>
    <w:rsid w:val="00F32684"/>
    <w:rsid w:val="00F32BF5"/>
    <w:rsid w:val="00F33935"/>
    <w:rsid w:val="00F34D2E"/>
    <w:rsid w:val="00F37AB4"/>
    <w:rsid w:val="00F414BC"/>
    <w:rsid w:val="00F41526"/>
    <w:rsid w:val="00F416B8"/>
    <w:rsid w:val="00F42687"/>
    <w:rsid w:val="00F45090"/>
    <w:rsid w:val="00F55347"/>
    <w:rsid w:val="00F56EA2"/>
    <w:rsid w:val="00F57CD7"/>
    <w:rsid w:val="00F614AD"/>
    <w:rsid w:val="00F65BED"/>
    <w:rsid w:val="00F70428"/>
    <w:rsid w:val="00F707C4"/>
    <w:rsid w:val="00F70A9E"/>
    <w:rsid w:val="00F715C8"/>
    <w:rsid w:val="00F75E16"/>
    <w:rsid w:val="00F77444"/>
    <w:rsid w:val="00F813E9"/>
    <w:rsid w:val="00F838AA"/>
    <w:rsid w:val="00F8638C"/>
    <w:rsid w:val="00F907DC"/>
    <w:rsid w:val="00F92944"/>
    <w:rsid w:val="00F9597B"/>
    <w:rsid w:val="00F96AB9"/>
    <w:rsid w:val="00F96AE3"/>
    <w:rsid w:val="00FA2EDC"/>
    <w:rsid w:val="00FA597D"/>
    <w:rsid w:val="00FA6EED"/>
    <w:rsid w:val="00FA7613"/>
    <w:rsid w:val="00FB2113"/>
    <w:rsid w:val="00FB2C8E"/>
    <w:rsid w:val="00FB5AA5"/>
    <w:rsid w:val="00FB5BA5"/>
    <w:rsid w:val="00FC3066"/>
    <w:rsid w:val="00FC3417"/>
    <w:rsid w:val="00FC3ACE"/>
    <w:rsid w:val="00FC43D9"/>
    <w:rsid w:val="00FC4E6B"/>
    <w:rsid w:val="00FC4E84"/>
    <w:rsid w:val="00FD2DAE"/>
    <w:rsid w:val="00FD39A4"/>
    <w:rsid w:val="00FD59FA"/>
    <w:rsid w:val="00FD7DC9"/>
    <w:rsid w:val="00FE07AB"/>
    <w:rsid w:val="00FE313E"/>
    <w:rsid w:val="00FE7685"/>
    <w:rsid w:val="00FE7B5D"/>
    <w:rsid w:val="00FF1AD2"/>
    <w:rsid w:val="00FF3526"/>
    <w:rsid w:val="00FF3771"/>
    <w:rsid w:val="00FF45C4"/>
    <w:rsid w:val="00FF4944"/>
    <w:rsid w:val="00FF5561"/>
    <w:rsid w:val="00FF7B12"/>
    <w:rsid w:val="026DB13B"/>
    <w:rsid w:val="03E97012"/>
    <w:rsid w:val="046D9807"/>
    <w:rsid w:val="0859642F"/>
    <w:rsid w:val="0A49DC0C"/>
    <w:rsid w:val="0B9C8A55"/>
    <w:rsid w:val="19B83A81"/>
    <w:rsid w:val="1DC3B622"/>
    <w:rsid w:val="1EE5974A"/>
    <w:rsid w:val="281D1818"/>
    <w:rsid w:val="2EC01A76"/>
    <w:rsid w:val="2F50F635"/>
    <w:rsid w:val="319C38BB"/>
    <w:rsid w:val="320139AD"/>
    <w:rsid w:val="324A3502"/>
    <w:rsid w:val="3507EB5F"/>
    <w:rsid w:val="3581810E"/>
    <w:rsid w:val="37F98EDC"/>
    <w:rsid w:val="394B2848"/>
    <w:rsid w:val="3AB96FA5"/>
    <w:rsid w:val="3BADB26A"/>
    <w:rsid w:val="3C87989D"/>
    <w:rsid w:val="3E8C2E0D"/>
    <w:rsid w:val="43266434"/>
    <w:rsid w:val="4A09BDD9"/>
    <w:rsid w:val="4D6438F3"/>
    <w:rsid w:val="50715136"/>
    <w:rsid w:val="55CD4F9A"/>
    <w:rsid w:val="57ACC826"/>
    <w:rsid w:val="58E5AEE1"/>
    <w:rsid w:val="5EB63A39"/>
    <w:rsid w:val="64763857"/>
    <w:rsid w:val="6A45D886"/>
    <w:rsid w:val="6A4E9E24"/>
    <w:rsid w:val="6F08B228"/>
    <w:rsid w:val="7071C05D"/>
    <w:rsid w:val="72D66CBC"/>
    <w:rsid w:val="7982B2A3"/>
    <w:rsid w:val="7F1B78D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72406"/>
  <w15:docId w15:val="{21494016-255C-4B91-B6E0-D597DA5FF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33F8"/>
    <w:pPr>
      <w:spacing w:after="8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 w:val="24"/>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3D33F8"/>
    <w:pPr>
      <w:keepNext/>
      <w:spacing w:before="480" w:after="240"/>
      <w:outlineLvl w:val="1"/>
    </w:pPr>
    <w:rPr>
      <w:rFonts w:eastAsia="Times New Roman" w:cs="Times New Roman"/>
      <w:b/>
      <w:color w:val="FF3300"/>
      <w:szCs w:val="24"/>
    </w:rPr>
  </w:style>
  <w:style w:type="paragraph" w:styleId="ListParagraph">
    <w:name w:val="List Paragraph"/>
    <w:basedOn w:val="Normal"/>
    <w:uiPriority w:val="34"/>
    <w:qFormat/>
    <w:rsid w:val="003D78DD"/>
    <w:pPr>
      <w:ind w:left="720"/>
      <w:contextualSpacing/>
    </w:pPr>
  </w:style>
  <w:style w:type="paragraph" w:styleId="Headinglevel1" w:customStyle="1">
    <w:name w:val="Heading level 1"/>
    <w:basedOn w:val="Normal"/>
    <w:qFormat/>
    <w:rsid w:val="003D33F8"/>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 w:val="24"/>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 w:val="24"/>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hAnsi="Arial" w:eastAsia="Times New Roman"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C76227"/>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semiHidden/>
    <w:unhideWhenUsed/>
    <w:rsid w:val="0091365A"/>
    <w:rPr>
      <w:sz w:val="16"/>
      <w:szCs w:val="16"/>
    </w:rPr>
  </w:style>
  <w:style w:type="paragraph" w:styleId="CommentText">
    <w:name w:val="annotation text"/>
    <w:basedOn w:val="Normal"/>
    <w:link w:val="CommentTextChar"/>
    <w:semiHidden/>
    <w:unhideWhenUsed/>
    <w:rsid w:val="0091365A"/>
    <w:rPr>
      <w:sz w:val="20"/>
      <w:szCs w:val="20"/>
    </w:rPr>
  </w:style>
  <w:style w:type="character" w:styleId="CommentTextChar" w:customStyle="1">
    <w:name w:val="Comment Text Char"/>
    <w:basedOn w:val="DefaultParagraphFont"/>
    <w:link w:val="CommentText"/>
    <w:semiHidden/>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TextBox" w:customStyle="1">
    <w:name w:val="TextBox"/>
    <w:basedOn w:val="Normal"/>
    <w:link w:val="TextBoxChar"/>
    <w:qFormat/>
    <w:rsid w:val="00624533"/>
    <w:pPr>
      <w:spacing w:after="120" w:line="288" w:lineRule="auto"/>
    </w:pPr>
    <w:rPr>
      <w:rFonts w:eastAsia="Times New Roman" w:cs="Times New Roman"/>
      <w:b/>
      <w:sz w:val="24"/>
      <w:szCs w:val="24"/>
    </w:rPr>
  </w:style>
  <w:style w:type="character" w:styleId="TextBoxChar" w:customStyle="1">
    <w:name w:val="TextBox Char"/>
    <w:link w:val="TextBox"/>
    <w:rsid w:val="00624533"/>
    <w:rPr>
      <w:rFonts w:ascii="Arial" w:hAnsi="Arial" w:eastAsia="Times New Roman" w:cs="Times New Roman"/>
      <w:b/>
      <w:sz w:val="24"/>
      <w:szCs w:val="24"/>
    </w:rPr>
  </w:style>
  <w:style w:type="character" w:styleId="UnresolvedMention">
    <w:name w:val="Unresolved Mention"/>
    <w:basedOn w:val="DefaultParagraphFont"/>
    <w:uiPriority w:val="99"/>
    <w:semiHidden/>
    <w:unhideWhenUsed/>
    <w:rsid w:val="008753FE"/>
    <w:rPr>
      <w:color w:val="605E5C"/>
      <w:shd w:val="clear" w:color="auto" w:fill="E1DFDD"/>
    </w:rPr>
  </w:style>
  <w:style w:type="paragraph" w:styleId="FootnoteText">
    <w:name w:val="footnote text"/>
    <w:basedOn w:val="Normal"/>
    <w:link w:val="FootnoteTextChar"/>
    <w:uiPriority w:val="99"/>
    <w:semiHidden/>
    <w:unhideWhenUsed/>
    <w:rsid w:val="00DF47B6"/>
    <w:pPr>
      <w:spacing w:after="0"/>
    </w:pPr>
    <w:rPr>
      <w:sz w:val="20"/>
      <w:szCs w:val="20"/>
    </w:rPr>
  </w:style>
  <w:style w:type="character" w:styleId="FootnoteTextChar" w:customStyle="1">
    <w:name w:val="Footnote Text Char"/>
    <w:basedOn w:val="DefaultParagraphFont"/>
    <w:link w:val="FootnoteText"/>
    <w:uiPriority w:val="99"/>
    <w:semiHidden/>
    <w:rsid w:val="00DF47B6"/>
    <w:rPr>
      <w:rFonts w:ascii="Tahoma" w:hAnsi="Tahoma"/>
      <w:sz w:val="20"/>
      <w:szCs w:val="20"/>
    </w:rPr>
  </w:style>
  <w:style w:type="character" w:styleId="FootnoteReference">
    <w:name w:val="footnote reference"/>
    <w:basedOn w:val="DefaultParagraphFont"/>
    <w:uiPriority w:val="99"/>
    <w:semiHidden/>
    <w:unhideWhenUsed/>
    <w:rsid w:val="00DF47B6"/>
    <w:rPr>
      <w:vertAlign w:val="superscript"/>
    </w:rPr>
  </w:style>
  <w:style w:type="character" w:styleId="apple-converted-space" w:customStyle="1">
    <w:name w:val="apple-converted-space"/>
    <w:basedOn w:val="DefaultParagraphFont"/>
    <w:rsid w:val="004C2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16849">
      <w:bodyDiv w:val="1"/>
      <w:marLeft w:val="0"/>
      <w:marRight w:val="0"/>
      <w:marTop w:val="0"/>
      <w:marBottom w:val="0"/>
      <w:divBdr>
        <w:top w:val="none" w:sz="0" w:space="0" w:color="auto"/>
        <w:left w:val="none" w:sz="0" w:space="0" w:color="auto"/>
        <w:bottom w:val="none" w:sz="0" w:space="0" w:color="auto"/>
        <w:right w:val="none" w:sz="0" w:space="0" w:color="auto"/>
      </w:divBdr>
      <w:divsChild>
        <w:div w:id="755908609">
          <w:marLeft w:val="0"/>
          <w:marRight w:val="0"/>
          <w:marTop w:val="0"/>
          <w:marBottom w:val="0"/>
          <w:divBdr>
            <w:top w:val="none" w:sz="0" w:space="0" w:color="auto"/>
            <w:left w:val="none" w:sz="0" w:space="0" w:color="auto"/>
            <w:bottom w:val="none" w:sz="0" w:space="0" w:color="auto"/>
            <w:right w:val="none" w:sz="0" w:space="0" w:color="auto"/>
          </w:divBdr>
          <w:divsChild>
            <w:div w:id="1195533387">
              <w:marLeft w:val="0"/>
              <w:marRight w:val="0"/>
              <w:marTop w:val="0"/>
              <w:marBottom w:val="0"/>
              <w:divBdr>
                <w:top w:val="none" w:sz="0" w:space="0" w:color="auto"/>
                <w:left w:val="none" w:sz="0" w:space="0" w:color="auto"/>
                <w:bottom w:val="none" w:sz="0" w:space="0" w:color="auto"/>
                <w:right w:val="none" w:sz="0" w:space="0" w:color="auto"/>
              </w:divBdr>
              <w:divsChild>
                <w:div w:id="1285423576">
                  <w:marLeft w:val="0"/>
                  <w:marRight w:val="0"/>
                  <w:marTop w:val="0"/>
                  <w:marBottom w:val="0"/>
                  <w:divBdr>
                    <w:top w:val="none" w:sz="0" w:space="0" w:color="auto"/>
                    <w:left w:val="none" w:sz="0" w:space="0" w:color="auto"/>
                    <w:bottom w:val="none" w:sz="0" w:space="0" w:color="auto"/>
                    <w:right w:val="none" w:sz="0" w:space="0" w:color="auto"/>
                  </w:divBdr>
                  <w:divsChild>
                    <w:div w:id="96431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70940">
      <w:bodyDiv w:val="1"/>
      <w:marLeft w:val="0"/>
      <w:marRight w:val="0"/>
      <w:marTop w:val="0"/>
      <w:marBottom w:val="0"/>
      <w:divBdr>
        <w:top w:val="none" w:sz="0" w:space="0" w:color="auto"/>
        <w:left w:val="none" w:sz="0" w:space="0" w:color="auto"/>
        <w:bottom w:val="none" w:sz="0" w:space="0" w:color="auto"/>
        <w:right w:val="none" w:sz="0" w:space="0" w:color="auto"/>
      </w:divBdr>
      <w:divsChild>
        <w:div w:id="1776442588">
          <w:marLeft w:val="0"/>
          <w:marRight w:val="0"/>
          <w:marTop w:val="0"/>
          <w:marBottom w:val="0"/>
          <w:divBdr>
            <w:top w:val="none" w:sz="0" w:space="0" w:color="auto"/>
            <w:left w:val="none" w:sz="0" w:space="0" w:color="auto"/>
            <w:bottom w:val="none" w:sz="0" w:space="0" w:color="auto"/>
            <w:right w:val="none" w:sz="0" w:space="0" w:color="auto"/>
          </w:divBdr>
          <w:divsChild>
            <w:div w:id="472479164">
              <w:marLeft w:val="0"/>
              <w:marRight w:val="0"/>
              <w:marTop w:val="0"/>
              <w:marBottom w:val="0"/>
              <w:divBdr>
                <w:top w:val="none" w:sz="0" w:space="0" w:color="auto"/>
                <w:left w:val="none" w:sz="0" w:space="0" w:color="auto"/>
                <w:bottom w:val="none" w:sz="0" w:space="0" w:color="auto"/>
                <w:right w:val="none" w:sz="0" w:space="0" w:color="auto"/>
              </w:divBdr>
              <w:divsChild>
                <w:div w:id="885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4433">
      <w:bodyDiv w:val="1"/>
      <w:marLeft w:val="0"/>
      <w:marRight w:val="0"/>
      <w:marTop w:val="0"/>
      <w:marBottom w:val="0"/>
      <w:divBdr>
        <w:top w:val="none" w:sz="0" w:space="0" w:color="auto"/>
        <w:left w:val="none" w:sz="0" w:space="0" w:color="auto"/>
        <w:bottom w:val="none" w:sz="0" w:space="0" w:color="auto"/>
        <w:right w:val="none" w:sz="0" w:space="0" w:color="auto"/>
      </w:divBdr>
    </w:div>
    <w:div w:id="70811263">
      <w:bodyDiv w:val="1"/>
      <w:marLeft w:val="0"/>
      <w:marRight w:val="0"/>
      <w:marTop w:val="0"/>
      <w:marBottom w:val="0"/>
      <w:divBdr>
        <w:top w:val="none" w:sz="0" w:space="0" w:color="auto"/>
        <w:left w:val="none" w:sz="0" w:space="0" w:color="auto"/>
        <w:bottom w:val="none" w:sz="0" w:space="0" w:color="auto"/>
        <w:right w:val="none" w:sz="0" w:space="0" w:color="auto"/>
      </w:divBdr>
      <w:divsChild>
        <w:div w:id="395663943">
          <w:marLeft w:val="0"/>
          <w:marRight w:val="0"/>
          <w:marTop w:val="0"/>
          <w:marBottom w:val="0"/>
          <w:divBdr>
            <w:top w:val="none" w:sz="0" w:space="0" w:color="auto"/>
            <w:left w:val="none" w:sz="0" w:space="0" w:color="auto"/>
            <w:bottom w:val="none" w:sz="0" w:space="0" w:color="auto"/>
            <w:right w:val="none" w:sz="0" w:space="0" w:color="auto"/>
          </w:divBdr>
          <w:divsChild>
            <w:div w:id="1729181243">
              <w:marLeft w:val="0"/>
              <w:marRight w:val="0"/>
              <w:marTop w:val="0"/>
              <w:marBottom w:val="0"/>
              <w:divBdr>
                <w:top w:val="none" w:sz="0" w:space="0" w:color="auto"/>
                <w:left w:val="none" w:sz="0" w:space="0" w:color="auto"/>
                <w:bottom w:val="none" w:sz="0" w:space="0" w:color="auto"/>
                <w:right w:val="none" w:sz="0" w:space="0" w:color="auto"/>
              </w:divBdr>
              <w:divsChild>
                <w:div w:id="6061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48876">
      <w:bodyDiv w:val="1"/>
      <w:marLeft w:val="0"/>
      <w:marRight w:val="0"/>
      <w:marTop w:val="0"/>
      <w:marBottom w:val="0"/>
      <w:divBdr>
        <w:top w:val="none" w:sz="0" w:space="0" w:color="auto"/>
        <w:left w:val="none" w:sz="0" w:space="0" w:color="auto"/>
        <w:bottom w:val="none" w:sz="0" w:space="0" w:color="auto"/>
        <w:right w:val="none" w:sz="0" w:space="0" w:color="auto"/>
      </w:divBdr>
      <w:divsChild>
        <w:div w:id="805127423">
          <w:marLeft w:val="0"/>
          <w:marRight w:val="0"/>
          <w:marTop w:val="0"/>
          <w:marBottom w:val="0"/>
          <w:divBdr>
            <w:top w:val="none" w:sz="0" w:space="0" w:color="auto"/>
            <w:left w:val="none" w:sz="0" w:space="0" w:color="auto"/>
            <w:bottom w:val="none" w:sz="0" w:space="0" w:color="auto"/>
            <w:right w:val="none" w:sz="0" w:space="0" w:color="auto"/>
          </w:divBdr>
          <w:divsChild>
            <w:div w:id="1415399690">
              <w:marLeft w:val="0"/>
              <w:marRight w:val="0"/>
              <w:marTop w:val="0"/>
              <w:marBottom w:val="0"/>
              <w:divBdr>
                <w:top w:val="none" w:sz="0" w:space="0" w:color="auto"/>
                <w:left w:val="none" w:sz="0" w:space="0" w:color="auto"/>
                <w:bottom w:val="none" w:sz="0" w:space="0" w:color="auto"/>
                <w:right w:val="none" w:sz="0" w:space="0" w:color="auto"/>
              </w:divBdr>
              <w:divsChild>
                <w:div w:id="146500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77452">
      <w:bodyDiv w:val="1"/>
      <w:marLeft w:val="0"/>
      <w:marRight w:val="0"/>
      <w:marTop w:val="0"/>
      <w:marBottom w:val="0"/>
      <w:divBdr>
        <w:top w:val="none" w:sz="0" w:space="0" w:color="auto"/>
        <w:left w:val="none" w:sz="0" w:space="0" w:color="auto"/>
        <w:bottom w:val="none" w:sz="0" w:space="0" w:color="auto"/>
        <w:right w:val="none" w:sz="0" w:space="0" w:color="auto"/>
      </w:divBdr>
      <w:divsChild>
        <w:div w:id="1961261438">
          <w:marLeft w:val="0"/>
          <w:marRight w:val="0"/>
          <w:marTop w:val="0"/>
          <w:marBottom w:val="0"/>
          <w:divBdr>
            <w:top w:val="none" w:sz="0" w:space="0" w:color="auto"/>
            <w:left w:val="none" w:sz="0" w:space="0" w:color="auto"/>
            <w:bottom w:val="none" w:sz="0" w:space="0" w:color="auto"/>
            <w:right w:val="none" w:sz="0" w:space="0" w:color="auto"/>
          </w:divBdr>
          <w:divsChild>
            <w:div w:id="535121298">
              <w:marLeft w:val="0"/>
              <w:marRight w:val="0"/>
              <w:marTop w:val="0"/>
              <w:marBottom w:val="0"/>
              <w:divBdr>
                <w:top w:val="none" w:sz="0" w:space="0" w:color="auto"/>
                <w:left w:val="none" w:sz="0" w:space="0" w:color="auto"/>
                <w:bottom w:val="none" w:sz="0" w:space="0" w:color="auto"/>
                <w:right w:val="none" w:sz="0" w:space="0" w:color="auto"/>
              </w:divBdr>
              <w:divsChild>
                <w:div w:id="21242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9670">
      <w:bodyDiv w:val="1"/>
      <w:marLeft w:val="0"/>
      <w:marRight w:val="0"/>
      <w:marTop w:val="0"/>
      <w:marBottom w:val="0"/>
      <w:divBdr>
        <w:top w:val="none" w:sz="0" w:space="0" w:color="auto"/>
        <w:left w:val="none" w:sz="0" w:space="0" w:color="auto"/>
        <w:bottom w:val="none" w:sz="0" w:space="0" w:color="auto"/>
        <w:right w:val="none" w:sz="0" w:space="0" w:color="auto"/>
      </w:divBdr>
      <w:divsChild>
        <w:div w:id="669522499">
          <w:marLeft w:val="0"/>
          <w:marRight w:val="0"/>
          <w:marTop w:val="0"/>
          <w:marBottom w:val="0"/>
          <w:divBdr>
            <w:top w:val="none" w:sz="0" w:space="0" w:color="auto"/>
            <w:left w:val="none" w:sz="0" w:space="0" w:color="auto"/>
            <w:bottom w:val="none" w:sz="0" w:space="0" w:color="auto"/>
            <w:right w:val="none" w:sz="0" w:space="0" w:color="auto"/>
          </w:divBdr>
          <w:divsChild>
            <w:div w:id="1411735977">
              <w:marLeft w:val="0"/>
              <w:marRight w:val="0"/>
              <w:marTop w:val="0"/>
              <w:marBottom w:val="0"/>
              <w:divBdr>
                <w:top w:val="none" w:sz="0" w:space="0" w:color="auto"/>
                <w:left w:val="none" w:sz="0" w:space="0" w:color="auto"/>
                <w:bottom w:val="none" w:sz="0" w:space="0" w:color="auto"/>
                <w:right w:val="none" w:sz="0" w:space="0" w:color="auto"/>
              </w:divBdr>
              <w:divsChild>
                <w:div w:id="205346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4516">
      <w:bodyDiv w:val="1"/>
      <w:marLeft w:val="0"/>
      <w:marRight w:val="0"/>
      <w:marTop w:val="0"/>
      <w:marBottom w:val="0"/>
      <w:divBdr>
        <w:top w:val="none" w:sz="0" w:space="0" w:color="auto"/>
        <w:left w:val="none" w:sz="0" w:space="0" w:color="auto"/>
        <w:bottom w:val="none" w:sz="0" w:space="0" w:color="auto"/>
        <w:right w:val="none" w:sz="0" w:space="0" w:color="auto"/>
      </w:divBdr>
    </w:div>
    <w:div w:id="190995737">
      <w:bodyDiv w:val="1"/>
      <w:marLeft w:val="0"/>
      <w:marRight w:val="0"/>
      <w:marTop w:val="0"/>
      <w:marBottom w:val="0"/>
      <w:divBdr>
        <w:top w:val="none" w:sz="0" w:space="0" w:color="auto"/>
        <w:left w:val="none" w:sz="0" w:space="0" w:color="auto"/>
        <w:bottom w:val="none" w:sz="0" w:space="0" w:color="auto"/>
        <w:right w:val="none" w:sz="0" w:space="0" w:color="auto"/>
      </w:divBdr>
      <w:divsChild>
        <w:div w:id="1811290558">
          <w:marLeft w:val="0"/>
          <w:marRight w:val="0"/>
          <w:marTop w:val="0"/>
          <w:marBottom w:val="0"/>
          <w:divBdr>
            <w:top w:val="none" w:sz="0" w:space="0" w:color="auto"/>
            <w:left w:val="none" w:sz="0" w:space="0" w:color="auto"/>
            <w:bottom w:val="none" w:sz="0" w:space="0" w:color="auto"/>
            <w:right w:val="none" w:sz="0" w:space="0" w:color="auto"/>
          </w:divBdr>
          <w:divsChild>
            <w:div w:id="786432250">
              <w:marLeft w:val="0"/>
              <w:marRight w:val="0"/>
              <w:marTop w:val="0"/>
              <w:marBottom w:val="0"/>
              <w:divBdr>
                <w:top w:val="none" w:sz="0" w:space="0" w:color="auto"/>
                <w:left w:val="none" w:sz="0" w:space="0" w:color="auto"/>
                <w:bottom w:val="none" w:sz="0" w:space="0" w:color="auto"/>
                <w:right w:val="none" w:sz="0" w:space="0" w:color="auto"/>
              </w:divBdr>
              <w:divsChild>
                <w:div w:id="119708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75088">
      <w:bodyDiv w:val="1"/>
      <w:marLeft w:val="0"/>
      <w:marRight w:val="0"/>
      <w:marTop w:val="0"/>
      <w:marBottom w:val="0"/>
      <w:divBdr>
        <w:top w:val="none" w:sz="0" w:space="0" w:color="auto"/>
        <w:left w:val="none" w:sz="0" w:space="0" w:color="auto"/>
        <w:bottom w:val="none" w:sz="0" w:space="0" w:color="auto"/>
        <w:right w:val="none" w:sz="0" w:space="0" w:color="auto"/>
      </w:divBdr>
      <w:divsChild>
        <w:div w:id="224226689">
          <w:marLeft w:val="0"/>
          <w:marRight w:val="0"/>
          <w:marTop w:val="0"/>
          <w:marBottom w:val="0"/>
          <w:divBdr>
            <w:top w:val="none" w:sz="0" w:space="0" w:color="auto"/>
            <w:left w:val="none" w:sz="0" w:space="0" w:color="auto"/>
            <w:bottom w:val="none" w:sz="0" w:space="0" w:color="auto"/>
            <w:right w:val="none" w:sz="0" w:space="0" w:color="auto"/>
          </w:divBdr>
          <w:divsChild>
            <w:div w:id="827015683">
              <w:marLeft w:val="0"/>
              <w:marRight w:val="0"/>
              <w:marTop w:val="0"/>
              <w:marBottom w:val="0"/>
              <w:divBdr>
                <w:top w:val="none" w:sz="0" w:space="0" w:color="auto"/>
                <w:left w:val="none" w:sz="0" w:space="0" w:color="auto"/>
                <w:bottom w:val="none" w:sz="0" w:space="0" w:color="auto"/>
                <w:right w:val="none" w:sz="0" w:space="0" w:color="auto"/>
              </w:divBdr>
              <w:divsChild>
                <w:div w:id="110194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454992">
      <w:bodyDiv w:val="1"/>
      <w:marLeft w:val="0"/>
      <w:marRight w:val="0"/>
      <w:marTop w:val="0"/>
      <w:marBottom w:val="0"/>
      <w:divBdr>
        <w:top w:val="none" w:sz="0" w:space="0" w:color="auto"/>
        <w:left w:val="none" w:sz="0" w:space="0" w:color="auto"/>
        <w:bottom w:val="none" w:sz="0" w:space="0" w:color="auto"/>
        <w:right w:val="none" w:sz="0" w:space="0" w:color="auto"/>
      </w:divBdr>
      <w:divsChild>
        <w:div w:id="1781611077">
          <w:marLeft w:val="0"/>
          <w:marRight w:val="0"/>
          <w:marTop w:val="0"/>
          <w:marBottom w:val="0"/>
          <w:divBdr>
            <w:top w:val="none" w:sz="0" w:space="0" w:color="auto"/>
            <w:left w:val="none" w:sz="0" w:space="0" w:color="auto"/>
            <w:bottom w:val="none" w:sz="0" w:space="0" w:color="auto"/>
            <w:right w:val="none" w:sz="0" w:space="0" w:color="auto"/>
          </w:divBdr>
          <w:divsChild>
            <w:div w:id="15697">
              <w:marLeft w:val="0"/>
              <w:marRight w:val="0"/>
              <w:marTop w:val="0"/>
              <w:marBottom w:val="0"/>
              <w:divBdr>
                <w:top w:val="none" w:sz="0" w:space="0" w:color="auto"/>
                <w:left w:val="none" w:sz="0" w:space="0" w:color="auto"/>
                <w:bottom w:val="none" w:sz="0" w:space="0" w:color="auto"/>
                <w:right w:val="none" w:sz="0" w:space="0" w:color="auto"/>
              </w:divBdr>
              <w:divsChild>
                <w:div w:id="1165322074">
                  <w:marLeft w:val="0"/>
                  <w:marRight w:val="0"/>
                  <w:marTop w:val="0"/>
                  <w:marBottom w:val="0"/>
                  <w:divBdr>
                    <w:top w:val="none" w:sz="0" w:space="0" w:color="auto"/>
                    <w:left w:val="none" w:sz="0" w:space="0" w:color="auto"/>
                    <w:bottom w:val="none" w:sz="0" w:space="0" w:color="auto"/>
                    <w:right w:val="none" w:sz="0" w:space="0" w:color="auto"/>
                  </w:divBdr>
                  <w:divsChild>
                    <w:div w:id="143740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628368">
      <w:bodyDiv w:val="1"/>
      <w:marLeft w:val="0"/>
      <w:marRight w:val="0"/>
      <w:marTop w:val="0"/>
      <w:marBottom w:val="0"/>
      <w:divBdr>
        <w:top w:val="none" w:sz="0" w:space="0" w:color="auto"/>
        <w:left w:val="none" w:sz="0" w:space="0" w:color="auto"/>
        <w:bottom w:val="none" w:sz="0" w:space="0" w:color="auto"/>
        <w:right w:val="none" w:sz="0" w:space="0" w:color="auto"/>
      </w:divBdr>
      <w:divsChild>
        <w:div w:id="1348170153">
          <w:marLeft w:val="0"/>
          <w:marRight w:val="0"/>
          <w:marTop w:val="0"/>
          <w:marBottom w:val="0"/>
          <w:divBdr>
            <w:top w:val="none" w:sz="0" w:space="0" w:color="auto"/>
            <w:left w:val="none" w:sz="0" w:space="0" w:color="auto"/>
            <w:bottom w:val="none" w:sz="0" w:space="0" w:color="auto"/>
            <w:right w:val="none" w:sz="0" w:space="0" w:color="auto"/>
          </w:divBdr>
          <w:divsChild>
            <w:div w:id="1920365031">
              <w:marLeft w:val="0"/>
              <w:marRight w:val="0"/>
              <w:marTop w:val="0"/>
              <w:marBottom w:val="0"/>
              <w:divBdr>
                <w:top w:val="none" w:sz="0" w:space="0" w:color="auto"/>
                <w:left w:val="none" w:sz="0" w:space="0" w:color="auto"/>
                <w:bottom w:val="none" w:sz="0" w:space="0" w:color="auto"/>
                <w:right w:val="none" w:sz="0" w:space="0" w:color="auto"/>
              </w:divBdr>
              <w:divsChild>
                <w:div w:id="1241408238">
                  <w:marLeft w:val="0"/>
                  <w:marRight w:val="0"/>
                  <w:marTop w:val="0"/>
                  <w:marBottom w:val="0"/>
                  <w:divBdr>
                    <w:top w:val="none" w:sz="0" w:space="0" w:color="auto"/>
                    <w:left w:val="none" w:sz="0" w:space="0" w:color="auto"/>
                    <w:bottom w:val="none" w:sz="0" w:space="0" w:color="auto"/>
                    <w:right w:val="none" w:sz="0" w:space="0" w:color="auto"/>
                  </w:divBdr>
                  <w:divsChild>
                    <w:div w:id="18029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474086">
      <w:bodyDiv w:val="1"/>
      <w:marLeft w:val="0"/>
      <w:marRight w:val="0"/>
      <w:marTop w:val="0"/>
      <w:marBottom w:val="0"/>
      <w:divBdr>
        <w:top w:val="none" w:sz="0" w:space="0" w:color="auto"/>
        <w:left w:val="none" w:sz="0" w:space="0" w:color="auto"/>
        <w:bottom w:val="none" w:sz="0" w:space="0" w:color="auto"/>
        <w:right w:val="none" w:sz="0" w:space="0" w:color="auto"/>
      </w:divBdr>
      <w:divsChild>
        <w:div w:id="1079208754">
          <w:marLeft w:val="0"/>
          <w:marRight w:val="0"/>
          <w:marTop w:val="0"/>
          <w:marBottom w:val="0"/>
          <w:divBdr>
            <w:top w:val="none" w:sz="0" w:space="0" w:color="auto"/>
            <w:left w:val="none" w:sz="0" w:space="0" w:color="auto"/>
            <w:bottom w:val="none" w:sz="0" w:space="0" w:color="auto"/>
            <w:right w:val="none" w:sz="0" w:space="0" w:color="auto"/>
          </w:divBdr>
          <w:divsChild>
            <w:div w:id="1375961058">
              <w:marLeft w:val="0"/>
              <w:marRight w:val="0"/>
              <w:marTop w:val="0"/>
              <w:marBottom w:val="0"/>
              <w:divBdr>
                <w:top w:val="none" w:sz="0" w:space="0" w:color="auto"/>
                <w:left w:val="none" w:sz="0" w:space="0" w:color="auto"/>
                <w:bottom w:val="none" w:sz="0" w:space="0" w:color="auto"/>
                <w:right w:val="none" w:sz="0" w:space="0" w:color="auto"/>
              </w:divBdr>
              <w:divsChild>
                <w:div w:id="1783766163">
                  <w:marLeft w:val="0"/>
                  <w:marRight w:val="0"/>
                  <w:marTop w:val="0"/>
                  <w:marBottom w:val="0"/>
                  <w:divBdr>
                    <w:top w:val="none" w:sz="0" w:space="0" w:color="auto"/>
                    <w:left w:val="none" w:sz="0" w:space="0" w:color="auto"/>
                    <w:bottom w:val="none" w:sz="0" w:space="0" w:color="auto"/>
                    <w:right w:val="none" w:sz="0" w:space="0" w:color="auto"/>
                  </w:divBdr>
                  <w:divsChild>
                    <w:div w:id="8134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504549">
      <w:bodyDiv w:val="1"/>
      <w:marLeft w:val="0"/>
      <w:marRight w:val="0"/>
      <w:marTop w:val="0"/>
      <w:marBottom w:val="0"/>
      <w:divBdr>
        <w:top w:val="none" w:sz="0" w:space="0" w:color="auto"/>
        <w:left w:val="none" w:sz="0" w:space="0" w:color="auto"/>
        <w:bottom w:val="none" w:sz="0" w:space="0" w:color="auto"/>
        <w:right w:val="none" w:sz="0" w:space="0" w:color="auto"/>
      </w:divBdr>
      <w:divsChild>
        <w:div w:id="2019261276">
          <w:marLeft w:val="0"/>
          <w:marRight w:val="0"/>
          <w:marTop w:val="0"/>
          <w:marBottom w:val="0"/>
          <w:divBdr>
            <w:top w:val="none" w:sz="0" w:space="0" w:color="auto"/>
            <w:left w:val="none" w:sz="0" w:space="0" w:color="auto"/>
            <w:bottom w:val="none" w:sz="0" w:space="0" w:color="auto"/>
            <w:right w:val="none" w:sz="0" w:space="0" w:color="auto"/>
          </w:divBdr>
          <w:divsChild>
            <w:div w:id="373165674">
              <w:marLeft w:val="0"/>
              <w:marRight w:val="0"/>
              <w:marTop w:val="0"/>
              <w:marBottom w:val="0"/>
              <w:divBdr>
                <w:top w:val="none" w:sz="0" w:space="0" w:color="auto"/>
                <w:left w:val="none" w:sz="0" w:space="0" w:color="auto"/>
                <w:bottom w:val="none" w:sz="0" w:space="0" w:color="auto"/>
                <w:right w:val="none" w:sz="0" w:space="0" w:color="auto"/>
              </w:divBdr>
              <w:divsChild>
                <w:div w:id="1702976903">
                  <w:marLeft w:val="0"/>
                  <w:marRight w:val="0"/>
                  <w:marTop w:val="0"/>
                  <w:marBottom w:val="0"/>
                  <w:divBdr>
                    <w:top w:val="none" w:sz="0" w:space="0" w:color="auto"/>
                    <w:left w:val="none" w:sz="0" w:space="0" w:color="auto"/>
                    <w:bottom w:val="none" w:sz="0" w:space="0" w:color="auto"/>
                    <w:right w:val="none" w:sz="0" w:space="0" w:color="auto"/>
                  </w:divBdr>
                  <w:divsChild>
                    <w:div w:id="16761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701155">
      <w:bodyDiv w:val="1"/>
      <w:marLeft w:val="0"/>
      <w:marRight w:val="0"/>
      <w:marTop w:val="0"/>
      <w:marBottom w:val="0"/>
      <w:divBdr>
        <w:top w:val="none" w:sz="0" w:space="0" w:color="auto"/>
        <w:left w:val="none" w:sz="0" w:space="0" w:color="auto"/>
        <w:bottom w:val="none" w:sz="0" w:space="0" w:color="auto"/>
        <w:right w:val="none" w:sz="0" w:space="0" w:color="auto"/>
      </w:divBdr>
    </w:div>
    <w:div w:id="430321827">
      <w:bodyDiv w:val="1"/>
      <w:marLeft w:val="0"/>
      <w:marRight w:val="0"/>
      <w:marTop w:val="0"/>
      <w:marBottom w:val="0"/>
      <w:divBdr>
        <w:top w:val="none" w:sz="0" w:space="0" w:color="auto"/>
        <w:left w:val="none" w:sz="0" w:space="0" w:color="auto"/>
        <w:bottom w:val="none" w:sz="0" w:space="0" w:color="auto"/>
        <w:right w:val="none" w:sz="0" w:space="0" w:color="auto"/>
      </w:divBdr>
      <w:divsChild>
        <w:div w:id="1439327950">
          <w:marLeft w:val="0"/>
          <w:marRight w:val="0"/>
          <w:marTop w:val="0"/>
          <w:marBottom w:val="0"/>
          <w:divBdr>
            <w:top w:val="none" w:sz="0" w:space="0" w:color="auto"/>
            <w:left w:val="none" w:sz="0" w:space="0" w:color="auto"/>
            <w:bottom w:val="none" w:sz="0" w:space="0" w:color="auto"/>
            <w:right w:val="none" w:sz="0" w:space="0" w:color="auto"/>
          </w:divBdr>
          <w:divsChild>
            <w:div w:id="1879395285">
              <w:marLeft w:val="0"/>
              <w:marRight w:val="0"/>
              <w:marTop w:val="0"/>
              <w:marBottom w:val="0"/>
              <w:divBdr>
                <w:top w:val="none" w:sz="0" w:space="0" w:color="auto"/>
                <w:left w:val="none" w:sz="0" w:space="0" w:color="auto"/>
                <w:bottom w:val="none" w:sz="0" w:space="0" w:color="auto"/>
                <w:right w:val="none" w:sz="0" w:space="0" w:color="auto"/>
              </w:divBdr>
              <w:divsChild>
                <w:div w:id="1282497175">
                  <w:marLeft w:val="0"/>
                  <w:marRight w:val="0"/>
                  <w:marTop w:val="0"/>
                  <w:marBottom w:val="0"/>
                  <w:divBdr>
                    <w:top w:val="none" w:sz="0" w:space="0" w:color="auto"/>
                    <w:left w:val="none" w:sz="0" w:space="0" w:color="auto"/>
                    <w:bottom w:val="none" w:sz="0" w:space="0" w:color="auto"/>
                    <w:right w:val="none" w:sz="0" w:space="0" w:color="auto"/>
                  </w:divBdr>
                  <w:divsChild>
                    <w:div w:id="39525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353290">
      <w:bodyDiv w:val="1"/>
      <w:marLeft w:val="0"/>
      <w:marRight w:val="0"/>
      <w:marTop w:val="0"/>
      <w:marBottom w:val="0"/>
      <w:divBdr>
        <w:top w:val="none" w:sz="0" w:space="0" w:color="auto"/>
        <w:left w:val="none" w:sz="0" w:space="0" w:color="auto"/>
        <w:bottom w:val="none" w:sz="0" w:space="0" w:color="auto"/>
        <w:right w:val="none" w:sz="0" w:space="0" w:color="auto"/>
      </w:divBdr>
      <w:divsChild>
        <w:div w:id="500631126">
          <w:marLeft w:val="0"/>
          <w:marRight w:val="0"/>
          <w:marTop w:val="0"/>
          <w:marBottom w:val="0"/>
          <w:divBdr>
            <w:top w:val="none" w:sz="0" w:space="0" w:color="auto"/>
            <w:left w:val="none" w:sz="0" w:space="0" w:color="auto"/>
            <w:bottom w:val="none" w:sz="0" w:space="0" w:color="auto"/>
            <w:right w:val="none" w:sz="0" w:space="0" w:color="auto"/>
          </w:divBdr>
          <w:divsChild>
            <w:div w:id="1615478869">
              <w:marLeft w:val="0"/>
              <w:marRight w:val="0"/>
              <w:marTop w:val="0"/>
              <w:marBottom w:val="0"/>
              <w:divBdr>
                <w:top w:val="none" w:sz="0" w:space="0" w:color="auto"/>
                <w:left w:val="none" w:sz="0" w:space="0" w:color="auto"/>
                <w:bottom w:val="none" w:sz="0" w:space="0" w:color="auto"/>
                <w:right w:val="none" w:sz="0" w:space="0" w:color="auto"/>
              </w:divBdr>
              <w:divsChild>
                <w:div w:id="919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080368">
      <w:bodyDiv w:val="1"/>
      <w:marLeft w:val="0"/>
      <w:marRight w:val="0"/>
      <w:marTop w:val="0"/>
      <w:marBottom w:val="0"/>
      <w:divBdr>
        <w:top w:val="none" w:sz="0" w:space="0" w:color="auto"/>
        <w:left w:val="none" w:sz="0" w:space="0" w:color="auto"/>
        <w:bottom w:val="none" w:sz="0" w:space="0" w:color="auto"/>
        <w:right w:val="none" w:sz="0" w:space="0" w:color="auto"/>
      </w:divBdr>
      <w:divsChild>
        <w:div w:id="400569321">
          <w:marLeft w:val="0"/>
          <w:marRight w:val="0"/>
          <w:marTop w:val="0"/>
          <w:marBottom w:val="0"/>
          <w:divBdr>
            <w:top w:val="none" w:sz="0" w:space="0" w:color="auto"/>
            <w:left w:val="none" w:sz="0" w:space="0" w:color="auto"/>
            <w:bottom w:val="none" w:sz="0" w:space="0" w:color="auto"/>
            <w:right w:val="none" w:sz="0" w:space="0" w:color="auto"/>
          </w:divBdr>
          <w:divsChild>
            <w:div w:id="874468805">
              <w:marLeft w:val="0"/>
              <w:marRight w:val="0"/>
              <w:marTop w:val="0"/>
              <w:marBottom w:val="0"/>
              <w:divBdr>
                <w:top w:val="none" w:sz="0" w:space="0" w:color="auto"/>
                <w:left w:val="none" w:sz="0" w:space="0" w:color="auto"/>
                <w:bottom w:val="none" w:sz="0" w:space="0" w:color="auto"/>
                <w:right w:val="none" w:sz="0" w:space="0" w:color="auto"/>
              </w:divBdr>
              <w:divsChild>
                <w:div w:id="125994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185060">
      <w:bodyDiv w:val="1"/>
      <w:marLeft w:val="0"/>
      <w:marRight w:val="0"/>
      <w:marTop w:val="0"/>
      <w:marBottom w:val="0"/>
      <w:divBdr>
        <w:top w:val="none" w:sz="0" w:space="0" w:color="auto"/>
        <w:left w:val="none" w:sz="0" w:space="0" w:color="auto"/>
        <w:bottom w:val="none" w:sz="0" w:space="0" w:color="auto"/>
        <w:right w:val="none" w:sz="0" w:space="0" w:color="auto"/>
      </w:divBdr>
      <w:divsChild>
        <w:div w:id="237904899">
          <w:marLeft w:val="0"/>
          <w:marRight w:val="0"/>
          <w:marTop w:val="0"/>
          <w:marBottom w:val="0"/>
          <w:divBdr>
            <w:top w:val="none" w:sz="0" w:space="0" w:color="auto"/>
            <w:left w:val="none" w:sz="0" w:space="0" w:color="auto"/>
            <w:bottom w:val="none" w:sz="0" w:space="0" w:color="auto"/>
            <w:right w:val="none" w:sz="0" w:space="0" w:color="auto"/>
          </w:divBdr>
          <w:divsChild>
            <w:div w:id="116415071">
              <w:marLeft w:val="0"/>
              <w:marRight w:val="0"/>
              <w:marTop w:val="0"/>
              <w:marBottom w:val="0"/>
              <w:divBdr>
                <w:top w:val="none" w:sz="0" w:space="0" w:color="auto"/>
                <w:left w:val="none" w:sz="0" w:space="0" w:color="auto"/>
                <w:bottom w:val="none" w:sz="0" w:space="0" w:color="auto"/>
                <w:right w:val="none" w:sz="0" w:space="0" w:color="auto"/>
              </w:divBdr>
              <w:divsChild>
                <w:div w:id="6325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8475">
      <w:bodyDiv w:val="1"/>
      <w:marLeft w:val="0"/>
      <w:marRight w:val="0"/>
      <w:marTop w:val="0"/>
      <w:marBottom w:val="0"/>
      <w:divBdr>
        <w:top w:val="none" w:sz="0" w:space="0" w:color="auto"/>
        <w:left w:val="none" w:sz="0" w:space="0" w:color="auto"/>
        <w:bottom w:val="none" w:sz="0" w:space="0" w:color="auto"/>
        <w:right w:val="none" w:sz="0" w:space="0" w:color="auto"/>
      </w:divBdr>
      <w:divsChild>
        <w:div w:id="1137188243">
          <w:marLeft w:val="0"/>
          <w:marRight w:val="0"/>
          <w:marTop w:val="0"/>
          <w:marBottom w:val="0"/>
          <w:divBdr>
            <w:top w:val="none" w:sz="0" w:space="0" w:color="auto"/>
            <w:left w:val="none" w:sz="0" w:space="0" w:color="auto"/>
            <w:bottom w:val="none" w:sz="0" w:space="0" w:color="auto"/>
            <w:right w:val="none" w:sz="0" w:space="0" w:color="auto"/>
          </w:divBdr>
          <w:divsChild>
            <w:div w:id="508641646">
              <w:marLeft w:val="0"/>
              <w:marRight w:val="0"/>
              <w:marTop w:val="0"/>
              <w:marBottom w:val="0"/>
              <w:divBdr>
                <w:top w:val="none" w:sz="0" w:space="0" w:color="auto"/>
                <w:left w:val="none" w:sz="0" w:space="0" w:color="auto"/>
                <w:bottom w:val="none" w:sz="0" w:space="0" w:color="auto"/>
                <w:right w:val="none" w:sz="0" w:space="0" w:color="auto"/>
              </w:divBdr>
              <w:divsChild>
                <w:div w:id="169406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99510">
      <w:bodyDiv w:val="1"/>
      <w:marLeft w:val="0"/>
      <w:marRight w:val="0"/>
      <w:marTop w:val="0"/>
      <w:marBottom w:val="0"/>
      <w:divBdr>
        <w:top w:val="none" w:sz="0" w:space="0" w:color="auto"/>
        <w:left w:val="none" w:sz="0" w:space="0" w:color="auto"/>
        <w:bottom w:val="none" w:sz="0" w:space="0" w:color="auto"/>
        <w:right w:val="none" w:sz="0" w:space="0" w:color="auto"/>
      </w:divBdr>
      <w:divsChild>
        <w:div w:id="2093314427">
          <w:marLeft w:val="0"/>
          <w:marRight w:val="0"/>
          <w:marTop w:val="0"/>
          <w:marBottom w:val="0"/>
          <w:divBdr>
            <w:top w:val="none" w:sz="0" w:space="0" w:color="auto"/>
            <w:left w:val="none" w:sz="0" w:space="0" w:color="auto"/>
            <w:bottom w:val="none" w:sz="0" w:space="0" w:color="auto"/>
            <w:right w:val="none" w:sz="0" w:space="0" w:color="auto"/>
          </w:divBdr>
          <w:divsChild>
            <w:div w:id="1718316466">
              <w:marLeft w:val="0"/>
              <w:marRight w:val="0"/>
              <w:marTop w:val="0"/>
              <w:marBottom w:val="0"/>
              <w:divBdr>
                <w:top w:val="none" w:sz="0" w:space="0" w:color="auto"/>
                <w:left w:val="none" w:sz="0" w:space="0" w:color="auto"/>
                <w:bottom w:val="none" w:sz="0" w:space="0" w:color="auto"/>
                <w:right w:val="none" w:sz="0" w:space="0" w:color="auto"/>
              </w:divBdr>
              <w:divsChild>
                <w:div w:id="213983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11582">
      <w:bodyDiv w:val="1"/>
      <w:marLeft w:val="0"/>
      <w:marRight w:val="0"/>
      <w:marTop w:val="0"/>
      <w:marBottom w:val="0"/>
      <w:divBdr>
        <w:top w:val="none" w:sz="0" w:space="0" w:color="auto"/>
        <w:left w:val="none" w:sz="0" w:space="0" w:color="auto"/>
        <w:bottom w:val="none" w:sz="0" w:space="0" w:color="auto"/>
        <w:right w:val="none" w:sz="0" w:space="0" w:color="auto"/>
      </w:divBdr>
      <w:divsChild>
        <w:div w:id="1241326301">
          <w:marLeft w:val="0"/>
          <w:marRight w:val="0"/>
          <w:marTop w:val="0"/>
          <w:marBottom w:val="0"/>
          <w:divBdr>
            <w:top w:val="none" w:sz="0" w:space="0" w:color="auto"/>
            <w:left w:val="none" w:sz="0" w:space="0" w:color="auto"/>
            <w:bottom w:val="none" w:sz="0" w:space="0" w:color="auto"/>
            <w:right w:val="none" w:sz="0" w:space="0" w:color="auto"/>
          </w:divBdr>
          <w:divsChild>
            <w:div w:id="1218127399">
              <w:marLeft w:val="0"/>
              <w:marRight w:val="0"/>
              <w:marTop w:val="0"/>
              <w:marBottom w:val="0"/>
              <w:divBdr>
                <w:top w:val="none" w:sz="0" w:space="0" w:color="auto"/>
                <w:left w:val="none" w:sz="0" w:space="0" w:color="auto"/>
                <w:bottom w:val="none" w:sz="0" w:space="0" w:color="auto"/>
                <w:right w:val="none" w:sz="0" w:space="0" w:color="auto"/>
              </w:divBdr>
              <w:divsChild>
                <w:div w:id="17118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890428">
      <w:bodyDiv w:val="1"/>
      <w:marLeft w:val="0"/>
      <w:marRight w:val="0"/>
      <w:marTop w:val="0"/>
      <w:marBottom w:val="0"/>
      <w:divBdr>
        <w:top w:val="none" w:sz="0" w:space="0" w:color="auto"/>
        <w:left w:val="none" w:sz="0" w:space="0" w:color="auto"/>
        <w:bottom w:val="none" w:sz="0" w:space="0" w:color="auto"/>
        <w:right w:val="none" w:sz="0" w:space="0" w:color="auto"/>
      </w:divBdr>
      <w:divsChild>
        <w:div w:id="256408882">
          <w:marLeft w:val="0"/>
          <w:marRight w:val="0"/>
          <w:marTop w:val="0"/>
          <w:marBottom w:val="0"/>
          <w:divBdr>
            <w:top w:val="none" w:sz="0" w:space="0" w:color="auto"/>
            <w:left w:val="none" w:sz="0" w:space="0" w:color="auto"/>
            <w:bottom w:val="none" w:sz="0" w:space="0" w:color="auto"/>
            <w:right w:val="none" w:sz="0" w:space="0" w:color="auto"/>
          </w:divBdr>
          <w:divsChild>
            <w:div w:id="877157476">
              <w:marLeft w:val="0"/>
              <w:marRight w:val="0"/>
              <w:marTop w:val="0"/>
              <w:marBottom w:val="0"/>
              <w:divBdr>
                <w:top w:val="none" w:sz="0" w:space="0" w:color="auto"/>
                <w:left w:val="none" w:sz="0" w:space="0" w:color="auto"/>
                <w:bottom w:val="none" w:sz="0" w:space="0" w:color="auto"/>
                <w:right w:val="none" w:sz="0" w:space="0" w:color="auto"/>
              </w:divBdr>
              <w:divsChild>
                <w:div w:id="1056275175">
                  <w:marLeft w:val="0"/>
                  <w:marRight w:val="0"/>
                  <w:marTop w:val="0"/>
                  <w:marBottom w:val="0"/>
                  <w:divBdr>
                    <w:top w:val="none" w:sz="0" w:space="0" w:color="auto"/>
                    <w:left w:val="none" w:sz="0" w:space="0" w:color="auto"/>
                    <w:bottom w:val="none" w:sz="0" w:space="0" w:color="auto"/>
                    <w:right w:val="none" w:sz="0" w:space="0" w:color="auto"/>
                  </w:divBdr>
                  <w:divsChild>
                    <w:div w:id="1811942536">
                      <w:marLeft w:val="0"/>
                      <w:marRight w:val="0"/>
                      <w:marTop w:val="0"/>
                      <w:marBottom w:val="0"/>
                      <w:divBdr>
                        <w:top w:val="none" w:sz="0" w:space="0" w:color="auto"/>
                        <w:left w:val="none" w:sz="0" w:space="0" w:color="auto"/>
                        <w:bottom w:val="none" w:sz="0" w:space="0" w:color="auto"/>
                        <w:right w:val="none" w:sz="0" w:space="0" w:color="auto"/>
                      </w:divBdr>
                    </w:div>
                  </w:divsChild>
                </w:div>
                <w:div w:id="2060785338">
                  <w:marLeft w:val="0"/>
                  <w:marRight w:val="0"/>
                  <w:marTop w:val="0"/>
                  <w:marBottom w:val="0"/>
                  <w:divBdr>
                    <w:top w:val="none" w:sz="0" w:space="0" w:color="auto"/>
                    <w:left w:val="none" w:sz="0" w:space="0" w:color="auto"/>
                    <w:bottom w:val="none" w:sz="0" w:space="0" w:color="auto"/>
                    <w:right w:val="none" w:sz="0" w:space="0" w:color="auto"/>
                  </w:divBdr>
                  <w:divsChild>
                    <w:div w:id="565264228">
                      <w:marLeft w:val="0"/>
                      <w:marRight w:val="0"/>
                      <w:marTop w:val="0"/>
                      <w:marBottom w:val="0"/>
                      <w:divBdr>
                        <w:top w:val="none" w:sz="0" w:space="0" w:color="auto"/>
                        <w:left w:val="none" w:sz="0" w:space="0" w:color="auto"/>
                        <w:bottom w:val="none" w:sz="0" w:space="0" w:color="auto"/>
                        <w:right w:val="none" w:sz="0" w:space="0" w:color="auto"/>
                      </w:divBdr>
                    </w:div>
                  </w:divsChild>
                </w:div>
                <w:div w:id="594021044">
                  <w:marLeft w:val="0"/>
                  <w:marRight w:val="0"/>
                  <w:marTop w:val="0"/>
                  <w:marBottom w:val="0"/>
                  <w:divBdr>
                    <w:top w:val="none" w:sz="0" w:space="0" w:color="auto"/>
                    <w:left w:val="none" w:sz="0" w:space="0" w:color="auto"/>
                    <w:bottom w:val="none" w:sz="0" w:space="0" w:color="auto"/>
                    <w:right w:val="none" w:sz="0" w:space="0" w:color="auto"/>
                  </w:divBdr>
                  <w:divsChild>
                    <w:div w:id="1843232604">
                      <w:marLeft w:val="0"/>
                      <w:marRight w:val="0"/>
                      <w:marTop w:val="0"/>
                      <w:marBottom w:val="0"/>
                      <w:divBdr>
                        <w:top w:val="none" w:sz="0" w:space="0" w:color="auto"/>
                        <w:left w:val="none" w:sz="0" w:space="0" w:color="auto"/>
                        <w:bottom w:val="none" w:sz="0" w:space="0" w:color="auto"/>
                        <w:right w:val="none" w:sz="0" w:space="0" w:color="auto"/>
                      </w:divBdr>
                    </w:div>
                  </w:divsChild>
                </w:div>
                <w:div w:id="691221879">
                  <w:marLeft w:val="0"/>
                  <w:marRight w:val="0"/>
                  <w:marTop w:val="0"/>
                  <w:marBottom w:val="0"/>
                  <w:divBdr>
                    <w:top w:val="none" w:sz="0" w:space="0" w:color="auto"/>
                    <w:left w:val="none" w:sz="0" w:space="0" w:color="auto"/>
                    <w:bottom w:val="none" w:sz="0" w:space="0" w:color="auto"/>
                    <w:right w:val="none" w:sz="0" w:space="0" w:color="auto"/>
                  </w:divBdr>
                  <w:divsChild>
                    <w:div w:id="88232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6507">
      <w:bodyDiv w:val="1"/>
      <w:marLeft w:val="0"/>
      <w:marRight w:val="0"/>
      <w:marTop w:val="0"/>
      <w:marBottom w:val="0"/>
      <w:divBdr>
        <w:top w:val="none" w:sz="0" w:space="0" w:color="auto"/>
        <w:left w:val="none" w:sz="0" w:space="0" w:color="auto"/>
        <w:bottom w:val="none" w:sz="0" w:space="0" w:color="auto"/>
        <w:right w:val="none" w:sz="0" w:space="0" w:color="auto"/>
      </w:divBdr>
      <w:divsChild>
        <w:div w:id="1620838551">
          <w:marLeft w:val="0"/>
          <w:marRight w:val="0"/>
          <w:marTop w:val="0"/>
          <w:marBottom w:val="0"/>
          <w:divBdr>
            <w:top w:val="none" w:sz="0" w:space="0" w:color="auto"/>
            <w:left w:val="none" w:sz="0" w:space="0" w:color="auto"/>
            <w:bottom w:val="none" w:sz="0" w:space="0" w:color="auto"/>
            <w:right w:val="none" w:sz="0" w:space="0" w:color="auto"/>
          </w:divBdr>
          <w:divsChild>
            <w:div w:id="1788771462">
              <w:marLeft w:val="0"/>
              <w:marRight w:val="0"/>
              <w:marTop w:val="0"/>
              <w:marBottom w:val="0"/>
              <w:divBdr>
                <w:top w:val="none" w:sz="0" w:space="0" w:color="auto"/>
                <w:left w:val="none" w:sz="0" w:space="0" w:color="auto"/>
                <w:bottom w:val="none" w:sz="0" w:space="0" w:color="auto"/>
                <w:right w:val="none" w:sz="0" w:space="0" w:color="auto"/>
              </w:divBdr>
              <w:divsChild>
                <w:div w:id="408502119">
                  <w:marLeft w:val="0"/>
                  <w:marRight w:val="0"/>
                  <w:marTop w:val="0"/>
                  <w:marBottom w:val="0"/>
                  <w:divBdr>
                    <w:top w:val="none" w:sz="0" w:space="0" w:color="auto"/>
                    <w:left w:val="none" w:sz="0" w:space="0" w:color="auto"/>
                    <w:bottom w:val="none" w:sz="0" w:space="0" w:color="auto"/>
                    <w:right w:val="none" w:sz="0" w:space="0" w:color="auto"/>
                  </w:divBdr>
                  <w:divsChild>
                    <w:div w:id="11021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601847">
      <w:bodyDiv w:val="1"/>
      <w:marLeft w:val="0"/>
      <w:marRight w:val="0"/>
      <w:marTop w:val="0"/>
      <w:marBottom w:val="0"/>
      <w:divBdr>
        <w:top w:val="none" w:sz="0" w:space="0" w:color="auto"/>
        <w:left w:val="none" w:sz="0" w:space="0" w:color="auto"/>
        <w:bottom w:val="none" w:sz="0" w:space="0" w:color="auto"/>
        <w:right w:val="none" w:sz="0" w:space="0" w:color="auto"/>
      </w:divBdr>
      <w:divsChild>
        <w:div w:id="574555214">
          <w:marLeft w:val="0"/>
          <w:marRight w:val="0"/>
          <w:marTop w:val="0"/>
          <w:marBottom w:val="0"/>
          <w:divBdr>
            <w:top w:val="none" w:sz="0" w:space="0" w:color="auto"/>
            <w:left w:val="none" w:sz="0" w:space="0" w:color="auto"/>
            <w:bottom w:val="none" w:sz="0" w:space="0" w:color="auto"/>
            <w:right w:val="none" w:sz="0" w:space="0" w:color="auto"/>
          </w:divBdr>
          <w:divsChild>
            <w:div w:id="312295046">
              <w:marLeft w:val="0"/>
              <w:marRight w:val="0"/>
              <w:marTop w:val="0"/>
              <w:marBottom w:val="0"/>
              <w:divBdr>
                <w:top w:val="none" w:sz="0" w:space="0" w:color="auto"/>
                <w:left w:val="none" w:sz="0" w:space="0" w:color="auto"/>
                <w:bottom w:val="none" w:sz="0" w:space="0" w:color="auto"/>
                <w:right w:val="none" w:sz="0" w:space="0" w:color="auto"/>
              </w:divBdr>
              <w:divsChild>
                <w:div w:id="1778941524">
                  <w:marLeft w:val="0"/>
                  <w:marRight w:val="0"/>
                  <w:marTop w:val="0"/>
                  <w:marBottom w:val="0"/>
                  <w:divBdr>
                    <w:top w:val="none" w:sz="0" w:space="0" w:color="auto"/>
                    <w:left w:val="none" w:sz="0" w:space="0" w:color="auto"/>
                    <w:bottom w:val="none" w:sz="0" w:space="0" w:color="auto"/>
                    <w:right w:val="none" w:sz="0" w:space="0" w:color="auto"/>
                  </w:divBdr>
                  <w:divsChild>
                    <w:div w:id="53281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798103">
      <w:bodyDiv w:val="1"/>
      <w:marLeft w:val="0"/>
      <w:marRight w:val="0"/>
      <w:marTop w:val="0"/>
      <w:marBottom w:val="0"/>
      <w:divBdr>
        <w:top w:val="none" w:sz="0" w:space="0" w:color="auto"/>
        <w:left w:val="none" w:sz="0" w:space="0" w:color="auto"/>
        <w:bottom w:val="none" w:sz="0" w:space="0" w:color="auto"/>
        <w:right w:val="none" w:sz="0" w:space="0" w:color="auto"/>
      </w:divBdr>
      <w:divsChild>
        <w:div w:id="386684074">
          <w:marLeft w:val="0"/>
          <w:marRight w:val="0"/>
          <w:marTop w:val="0"/>
          <w:marBottom w:val="0"/>
          <w:divBdr>
            <w:top w:val="none" w:sz="0" w:space="0" w:color="auto"/>
            <w:left w:val="none" w:sz="0" w:space="0" w:color="auto"/>
            <w:bottom w:val="none" w:sz="0" w:space="0" w:color="auto"/>
            <w:right w:val="none" w:sz="0" w:space="0" w:color="auto"/>
          </w:divBdr>
          <w:divsChild>
            <w:div w:id="1066299837">
              <w:marLeft w:val="0"/>
              <w:marRight w:val="0"/>
              <w:marTop w:val="0"/>
              <w:marBottom w:val="0"/>
              <w:divBdr>
                <w:top w:val="none" w:sz="0" w:space="0" w:color="auto"/>
                <w:left w:val="none" w:sz="0" w:space="0" w:color="auto"/>
                <w:bottom w:val="none" w:sz="0" w:space="0" w:color="auto"/>
                <w:right w:val="none" w:sz="0" w:space="0" w:color="auto"/>
              </w:divBdr>
              <w:divsChild>
                <w:div w:id="7701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99142">
      <w:bodyDiv w:val="1"/>
      <w:marLeft w:val="0"/>
      <w:marRight w:val="0"/>
      <w:marTop w:val="0"/>
      <w:marBottom w:val="0"/>
      <w:divBdr>
        <w:top w:val="none" w:sz="0" w:space="0" w:color="auto"/>
        <w:left w:val="none" w:sz="0" w:space="0" w:color="auto"/>
        <w:bottom w:val="none" w:sz="0" w:space="0" w:color="auto"/>
        <w:right w:val="none" w:sz="0" w:space="0" w:color="auto"/>
      </w:divBdr>
      <w:divsChild>
        <w:div w:id="2063284943">
          <w:marLeft w:val="0"/>
          <w:marRight w:val="0"/>
          <w:marTop w:val="0"/>
          <w:marBottom w:val="0"/>
          <w:divBdr>
            <w:top w:val="none" w:sz="0" w:space="0" w:color="auto"/>
            <w:left w:val="none" w:sz="0" w:space="0" w:color="auto"/>
            <w:bottom w:val="none" w:sz="0" w:space="0" w:color="auto"/>
            <w:right w:val="none" w:sz="0" w:space="0" w:color="auto"/>
          </w:divBdr>
          <w:divsChild>
            <w:div w:id="1680039766">
              <w:marLeft w:val="0"/>
              <w:marRight w:val="0"/>
              <w:marTop w:val="0"/>
              <w:marBottom w:val="0"/>
              <w:divBdr>
                <w:top w:val="none" w:sz="0" w:space="0" w:color="auto"/>
                <w:left w:val="none" w:sz="0" w:space="0" w:color="auto"/>
                <w:bottom w:val="none" w:sz="0" w:space="0" w:color="auto"/>
                <w:right w:val="none" w:sz="0" w:space="0" w:color="auto"/>
              </w:divBdr>
              <w:divsChild>
                <w:div w:id="7052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334852">
      <w:bodyDiv w:val="1"/>
      <w:marLeft w:val="0"/>
      <w:marRight w:val="0"/>
      <w:marTop w:val="0"/>
      <w:marBottom w:val="0"/>
      <w:divBdr>
        <w:top w:val="none" w:sz="0" w:space="0" w:color="auto"/>
        <w:left w:val="none" w:sz="0" w:space="0" w:color="auto"/>
        <w:bottom w:val="none" w:sz="0" w:space="0" w:color="auto"/>
        <w:right w:val="none" w:sz="0" w:space="0" w:color="auto"/>
      </w:divBdr>
      <w:divsChild>
        <w:div w:id="521823620">
          <w:marLeft w:val="0"/>
          <w:marRight w:val="0"/>
          <w:marTop w:val="0"/>
          <w:marBottom w:val="0"/>
          <w:divBdr>
            <w:top w:val="none" w:sz="0" w:space="0" w:color="auto"/>
            <w:left w:val="none" w:sz="0" w:space="0" w:color="auto"/>
            <w:bottom w:val="none" w:sz="0" w:space="0" w:color="auto"/>
            <w:right w:val="none" w:sz="0" w:space="0" w:color="auto"/>
          </w:divBdr>
          <w:divsChild>
            <w:div w:id="296644566">
              <w:marLeft w:val="0"/>
              <w:marRight w:val="0"/>
              <w:marTop w:val="0"/>
              <w:marBottom w:val="0"/>
              <w:divBdr>
                <w:top w:val="none" w:sz="0" w:space="0" w:color="auto"/>
                <w:left w:val="none" w:sz="0" w:space="0" w:color="auto"/>
                <w:bottom w:val="none" w:sz="0" w:space="0" w:color="auto"/>
                <w:right w:val="none" w:sz="0" w:space="0" w:color="auto"/>
              </w:divBdr>
              <w:divsChild>
                <w:div w:id="70000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42240">
      <w:bodyDiv w:val="1"/>
      <w:marLeft w:val="0"/>
      <w:marRight w:val="0"/>
      <w:marTop w:val="0"/>
      <w:marBottom w:val="0"/>
      <w:divBdr>
        <w:top w:val="none" w:sz="0" w:space="0" w:color="auto"/>
        <w:left w:val="none" w:sz="0" w:space="0" w:color="auto"/>
        <w:bottom w:val="none" w:sz="0" w:space="0" w:color="auto"/>
        <w:right w:val="none" w:sz="0" w:space="0" w:color="auto"/>
      </w:divBdr>
      <w:divsChild>
        <w:div w:id="1357342204">
          <w:marLeft w:val="0"/>
          <w:marRight w:val="0"/>
          <w:marTop w:val="0"/>
          <w:marBottom w:val="0"/>
          <w:divBdr>
            <w:top w:val="none" w:sz="0" w:space="0" w:color="auto"/>
            <w:left w:val="none" w:sz="0" w:space="0" w:color="auto"/>
            <w:bottom w:val="none" w:sz="0" w:space="0" w:color="auto"/>
            <w:right w:val="none" w:sz="0" w:space="0" w:color="auto"/>
          </w:divBdr>
          <w:divsChild>
            <w:div w:id="1429079823">
              <w:marLeft w:val="0"/>
              <w:marRight w:val="0"/>
              <w:marTop w:val="0"/>
              <w:marBottom w:val="0"/>
              <w:divBdr>
                <w:top w:val="none" w:sz="0" w:space="0" w:color="auto"/>
                <w:left w:val="none" w:sz="0" w:space="0" w:color="auto"/>
                <w:bottom w:val="none" w:sz="0" w:space="0" w:color="auto"/>
                <w:right w:val="none" w:sz="0" w:space="0" w:color="auto"/>
              </w:divBdr>
              <w:divsChild>
                <w:div w:id="113032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244643">
      <w:bodyDiv w:val="1"/>
      <w:marLeft w:val="0"/>
      <w:marRight w:val="0"/>
      <w:marTop w:val="0"/>
      <w:marBottom w:val="0"/>
      <w:divBdr>
        <w:top w:val="none" w:sz="0" w:space="0" w:color="auto"/>
        <w:left w:val="none" w:sz="0" w:space="0" w:color="auto"/>
        <w:bottom w:val="none" w:sz="0" w:space="0" w:color="auto"/>
        <w:right w:val="none" w:sz="0" w:space="0" w:color="auto"/>
      </w:divBdr>
      <w:divsChild>
        <w:div w:id="1897928663">
          <w:marLeft w:val="0"/>
          <w:marRight w:val="0"/>
          <w:marTop w:val="0"/>
          <w:marBottom w:val="0"/>
          <w:divBdr>
            <w:top w:val="none" w:sz="0" w:space="0" w:color="auto"/>
            <w:left w:val="none" w:sz="0" w:space="0" w:color="auto"/>
            <w:bottom w:val="none" w:sz="0" w:space="0" w:color="auto"/>
            <w:right w:val="none" w:sz="0" w:space="0" w:color="auto"/>
          </w:divBdr>
          <w:divsChild>
            <w:div w:id="1068117125">
              <w:marLeft w:val="0"/>
              <w:marRight w:val="0"/>
              <w:marTop w:val="0"/>
              <w:marBottom w:val="0"/>
              <w:divBdr>
                <w:top w:val="none" w:sz="0" w:space="0" w:color="auto"/>
                <w:left w:val="none" w:sz="0" w:space="0" w:color="auto"/>
                <w:bottom w:val="none" w:sz="0" w:space="0" w:color="auto"/>
                <w:right w:val="none" w:sz="0" w:space="0" w:color="auto"/>
              </w:divBdr>
              <w:divsChild>
                <w:div w:id="194599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731661">
      <w:bodyDiv w:val="1"/>
      <w:marLeft w:val="0"/>
      <w:marRight w:val="0"/>
      <w:marTop w:val="0"/>
      <w:marBottom w:val="0"/>
      <w:divBdr>
        <w:top w:val="none" w:sz="0" w:space="0" w:color="auto"/>
        <w:left w:val="none" w:sz="0" w:space="0" w:color="auto"/>
        <w:bottom w:val="none" w:sz="0" w:space="0" w:color="auto"/>
        <w:right w:val="none" w:sz="0" w:space="0" w:color="auto"/>
      </w:divBdr>
      <w:divsChild>
        <w:div w:id="1293949301">
          <w:marLeft w:val="0"/>
          <w:marRight w:val="0"/>
          <w:marTop w:val="0"/>
          <w:marBottom w:val="0"/>
          <w:divBdr>
            <w:top w:val="none" w:sz="0" w:space="0" w:color="auto"/>
            <w:left w:val="none" w:sz="0" w:space="0" w:color="auto"/>
            <w:bottom w:val="none" w:sz="0" w:space="0" w:color="auto"/>
            <w:right w:val="none" w:sz="0" w:space="0" w:color="auto"/>
          </w:divBdr>
          <w:divsChild>
            <w:div w:id="896209246">
              <w:marLeft w:val="0"/>
              <w:marRight w:val="0"/>
              <w:marTop w:val="0"/>
              <w:marBottom w:val="0"/>
              <w:divBdr>
                <w:top w:val="none" w:sz="0" w:space="0" w:color="auto"/>
                <w:left w:val="none" w:sz="0" w:space="0" w:color="auto"/>
                <w:bottom w:val="none" w:sz="0" w:space="0" w:color="auto"/>
                <w:right w:val="none" w:sz="0" w:space="0" w:color="auto"/>
              </w:divBdr>
              <w:divsChild>
                <w:div w:id="1513255565">
                  <w:marLeft w:val="0"/>
                  <w:marRight w:val="0"/>
                  <w:marTop w:val="0"/>
                  <w:marBottom w:val="0"/>
                  <w:divBdr>
                    <w:top w:val="none" w:sz="0" w:space="0" w:color="auto"/>
                    <w:left w:val="none" w:sz="0" w:space="0" w:color="auto"/>
                    <w:bottom w:val="none" w:sz="0" w:space="0" w:color="auto"/>
                    <w:right w:val="none" w:sz="0" w:space="0" w:color="auto"/>
                  </w:divBdr>
                  <w:divsChild>
                    <w:div w:id="4355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917528">
      <w:bodyDiv w:val="1"/>
      <w:marLeft w:val="0"/>
      <w:marRight w:val="0"/>
      <w:marTop w:val="0"/>
      <w:marBottom w:val="0"/>
      <w:divBdr>
        <w:top w:val="none" w:sz="0" w:space="0" w:color="auto"/>
        <w:left w:val="none" w:sz="0" w:space="0" w:color="auto"/>
        <w:bottom w:val="none" w:sz="0" w:space="0" w:color="auto"/>
        <w:right w:val="none" w:sz="0" w:space="0" w:color="auto"/>
      </w:divBdr>
      <w:divsChild>
        <w:div w:id="325939506">
          <w:marLeft w:val="0"/>
          <w:marRight w:val="0"/>
          <w:marTop w:val="0"/>
          <w:marBottom w:val="0"/>
          <w:divBdr>
            <w:top w:val="none" w:sz="0" w:space="0" w:color="auto"/>
            <w:left w:val="none" w:sz="0" w:space="0" w:color="auto"/>
            <w:bottom w:val="none" w:sz="0" w:space="0" w:color="auto"/>
            <w:right w:val="none" w:sz="0" w:space="0" w:color="auto"/>
          </w:divBdr>
          <w:divsChild>
            <w:div w:id="2021927209">
              <w:marLeft w:val="0"/>
              <w:marRight w:val="0"/>
              <w:marTop w:val="0"/>
              <w:marBottom w:val="0"/>
              <w:divBdr>
                <w:top w:val="none" w:sz="0" w:space="0" w:color="auto"/>
                <w:left w:val="none" w:sz="0" w:space="0" w:color="auto"/>
                <w:bottom w:val="none" w:sz="0" w:space="0" w:color="auto"/>
                <w:right w:val="none" w:sz="0" w:space="0" w:color="auto"/>
              </w:divBdr>
              <w:divsChild>
                <w:div w:id="157400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900814">
      <w:bodyDiv w:val="1"/>
      <w:marLeft w:val="0"/>
      <w:marRight w:val="0"/>
      <w:marTop w:val="0"/>
      <w:marBottom w:val="0"/>
      <w:divBdr>
        <w:top w:val="none" w:sz="0" w:space="0" w:color="auto"/>
        <w:left w:val="none" w:sz="0" w:space="0" w:color="auto"/>
        <w:bottom w:val="none" w:sz="0" w:space="0" w:color="auto"/>
        <w:right w:val="none" w:sz="0" w:space="0" w:color="auto"/>
      </w:divBdr>
      <w:divsChild>
        <w:div w:id="145050247">
          <w:marLeft w:val="0"/>
          <w:marRight w:val="0"/>
          <w:marTop w:val="0"/>
          <w:marBottom w:val="0"/>
          <w:divBdr>
            <w:top w:val="none" w:sz="0" w:space="0" w:color="auto"/>
            <w:left w:val="none" w:sz="0" w:space="0" w:color="auto"/>
            <w:bottom w:val="none" w:sz="0" w:space="0" w:color="auto"/>
            <w:right w:val="none" w:sz="0" w:space="0" w:color="auto"/>
          </w:divBdr>
          <w:divsChild>
            <w:div w:id="1231236059">
              <w:marLeft w:val="0"/>
              <w:marRight w:val="0"/>
              <w:marTop w:val="0"/>
              <w:marBottom w:val="0"/>
              <w:divBdr>
                <w:top w:val="none" w:sz="0" w:space="0" w:color="auto"/>
                <w:left w:val="none" w:sz="0" w:space="0" w:color="auto"/>
                <w:bottom w:val="none" w:sz="0" w:space="0" w:color="auto"/>
                <w:right w:val="none" w:sz="0" w:space="0" w:color="auto"/>
              </w:divBdr>
              <w:divsChild>
                <w:div w:id="1946450914">
                  <w:marLeft w:val="0"/>
                  <w:marRight w:val="0"/>
                  <w:marTop w:val="0"/>
                  <w:marBottom w:val="0"/>
                  <w:divBdr>
                    <w:top w:val="none" w:sz="0" w:space="0" w:color="auto"/>
                    <w:left w:val="none" w:sz="0" w:space="0" w:color="auto"/>
                    <w:bottom w:val="none" w:sz="0" w:space="0" w:color="auto"/>
                    <w:right w:val="none" w:sz="0" w:space="0" w:color="auto"/>
                  </w:divBdr>
                  <w:divsChild>
                    <w:div w:id="70780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014303">
      <w:bodyDiv w:val="1"/>
      <w:marLeft w:val="0"/>
      <w:marRight w:val="0"/>
      <w:marTop w:val="0"/>
      <w:marBottom w:val="0"/>
      <w:divBdr>
        <w:top w:val="none" w:sz="0" w:space="0" w:color="auto"/>
        <w:left w:val="none" w:sz="0" w:space="0" w:color="auto"/>
        <w:bottom w:val="none" w:sz="0" w:space="0" w:color="auto"/>
        <w:right w:val="none" w:sz="0" w:space="0" w:color="auto"/>
      </w:divBdr>
      <w:divsChild>
        <w:div w:id="1690184454">
          <w:marLeft w:val="0"/>
          <w:marRight w:val="0"/>
          <w:marTop w:val="0"/>
          <w:marBottom w:val="0"/>
          <w:divBdr>
            <w:top w:val="none" w:sz="0" w:space="0" w:color="auto"/>
            <w:left w:val="none" w:sz="0" w:space="0" w:color="auto"/>
            <w:bottom w:val="none" w:sz="0" w:space="0" w:color="auto"/>
            <w:right w:val="none" w:sz="0" w:space="0" w:color="auto"/>
          </w:divBdr>
          <w:divsChild>
            <w:div w:id="1834837325">
              <w:marLeft w:val="0"/>
              <w:marRight w:val="0"/>
              <w:marTop w:val="0"/>
              <w:marBottom w:val="0"/>
              <w:divBdr>
                <w:top w:val="none" w:sz="0" w:space="0" w:color="auto"/>
                <w:left w:val="none" w:sz="0" w:space="0" w:color="auto"/>
                <w:bottom w:val="none" w:sz="0" w:space="0" w:color="auto"/>
                <w:right w:val="none" w:sz="0" w:space="0" w:color="auto"/>
              </w:divBdr>
              <w:divsChild>
                <w:div w:id="12754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369365">
      <w:bodyDiv w:val="1"/>
      <w:marLeft w:val="0"/>
      <w:marRight w:val="0"/>
      <w:marTop w:val="0"/>
      <w:marBottom w:val="0"/>
      <w:divBdr>
        <w:top w:val="none" w:sz="0" w:space="0" w:color="auto"/>
        <w:left w:val="none" w:sz="0" w:space="0" w:color="auto"/>
        <w:bottom w:val="none" w:sz="0" w:space="0" w:color="auto"/>
        <w:right w:val="none" w:sz="0" w:space="0" w:color="auto"/>
      </w:divBdr>
      <w:divsChild>
        <w:div w:id="2056073">
          <w:marLeft w:val="0"/>
          <w:marRight w:val="0"/>
          <w:marTop w:val="0"/>
          <w:marBottom w:val="0"/>
          <w:divBdr>
            <w:top w:val="none" w:sz="0" w:space="0" w:color="auto"/>
            <w:left w:val="none" w:sz="0" w:space="0" w:color="auto"/>
            <w:bottom w:val="none" w:sz="0" w:space="0" w:color="auto"/>
            <w:right w:val="none" w:sz="0" w:space="0" w:color="auto"/>
          </w:divBdr>
          <w:divsChild>
            <w:div w:id="718436240">
              <w:marLeft w:val="0"/>
              <w:marRight w:val="0"/>
              <w:marTop w:val="0"/>
              <w:marBottom w:val="0"/>
              <w:divBdr>
                <w:top w:val="none" w:sz="0" w:space="0" w:color="auto"/>
                <w:left w:val="none" w:sz="0" w:space="0" w:color="auto"/>
                <w:bottom w:val="none" w:sz="0" w:space="0" w:color="auto"/>
                <w:right w:val="none" w:sz="0" w:space="0" w:color="auto"/>
              </w:divBdr>
              <w:divsChild>
                <w:div w:id="78985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15346">
      <w:bodyDiv w:val="1"/>
      <w:marLeft w:val="0"/>
      <w:marRight w:val="0"/>
      <w:marTop w:val="0"/>
      <w:marBottom w:val="0"/>
      <w:divBdr>
        <w:top w:val="none" w:sz="0" w:space="0" w:color="auto"/>
        <w:left w:val="none" w:sz="0" w:space="0" w:color="auto"/>
        <w:bottom w:val="none" w:sz="0" w:space="0" w:color="auto"/>
        <w:right w:val="none" w:sz="0" w:space="0" w:color="auto"/>
      </w:divBdr>
    </w:div>
    <w:div w:id="841623523">
      <w:bodyDiv w:val="1"/>
      <w:marLeft w:val="0"/>
      <w:marRight w:val="0"/>
      <w:marTop w:val="0"/>
      <w:marBottom w:val="0"/>
      <w:divBdr>
        <w:top w:val="none" w:sz="0" w:space="0" w:color="auto"/>
        <w:left w:val="none" w:sz="0" w:space="0" w:color="auto"/>
        <w:bottom w:val="none" w:sz="0" w:space="0" w:color="auto"/>
        <w:right w:val="none" w:sz="0" w:space="0" w:color="auto"/>
      </w:divBdr>
      <w:divsChild>
        <w:div w:id="1966885194">
          <w:marLeft w:val="0"/>
          <w:marRight w:val="0"/>
          <w:marTop w:val="0"/>
          <w:marBottom w:val="0"/>
          <w:divBdr>
            <w:top w:val="none" w:sz="0" w:space="0" w:color="auto"/>
            <w:left w:val="none" w:sz="0" w:space="0" w:color="auto"/>
            <w:bottom w:val="none" w:sz="0" w:space="0" w:color="auto"/>
            <w:right w:val="none" w:sz="0" w:space="0" w:color="auto"/>
          </w:divBdr>
          <w:divsChild>
            <w:div w:id="1683435786">
              <w:marLeft w:val="0"/>
              <w:marRight w:val="0"/>
              <w:marTop w:val="0"/>
              <w:marBottom w:val="0"/>
              <w:divBdr>
                <w:top w:val="none" w:sz="0" w:space="0" w:color="auto"/>
                <w:left w:val="none" w:sz="0" w:space="0" w:color="auto"/>
                <w:bottom w:val="none" w:sz="0" w:space="0" w:color="auto"/>
                <w:right w:val="none" w:sz="0" w:space="0" w:color="auto"/>
              </w:divBdr>
              <w:divsChild>
                <w:div w:id="1001346864">
                  <w:marLeft w:val="0"/>
                  <w:marRight w:val="0"/>
                  <w:marTop w:val="0"/>
                  <w:marBottom w:val="0"/>
                  <w:divBdr>
                    <w:top w:val="none" w:sz="0" w:space="0" w:color="auto"/>
                    <w:left w:val="none" w:sz="0" w:space="0" w:color="auto"/>
                    <w:bottom w:val="none" w:sz="0" w:space="0" w:color="auto"/>
                    <w:right w:val="none" w:sz="0" w:space="0" w:color="auto"/>
                  </w:divBdr>
                  <w:divsChild>
                    <w:div w:id="29544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489042">
      <w:bodyDiv w:val="1"/>
      <w:marLeft w:val="0"/>
      <w:marRight w:val="0"/>
      <w:marTop w:val="0"/>
      <w:marBottom w:val="0"/>
      <w:divBdr>
        <w:top w:val="none" w:sz="0" w:space="0" w:color="auto"/>
        <w:left w:val="none" w:sz="0" w:space="0" w:color="auto"/>
        <w:bottom w:val="none" w:sz="0" w:space="0" w:color="auto"/>
        <w:right w:val="none" w:sz="0" w:space="0" w:color="auto"/>
      </w:divBdr>
      <w:divsChild>
        <w:div w:id="2081324276">
          <w:marLeft w:val="0"/>
          <w:marRight w:val="0"/>
          <w:marTop w:val="0"/>
          <w:marBottom w:val="0"/>
          <w:divBdr>
            <w:top w:val="none" w:sz="0" w:space="0" w:color="auto"/>
            <w:left w:val="none" w:sz="0" w:space="0" w:color="auto"/>
            <w:bottom w:val="none" w:sz="0" w:space="0" w:color="auto"/>
            <w:right w:val="none" w:sz="0" w:space="0" w:color="auto"/>
          </w:divBdr>
          <w:divsChild>
            <w:div w:id="174882748">
              <w:marLeft w:val="0"/>
              <w:marRight w:val="0"/>
              <w:marTop w:val="0"/>
              <w:marBottom w:val="0"/>
              <w:divBdr>
                <w:top w:val="none" w:sz="0" w:space="0" w:color="auto"/>
                <w:left w:val="none" w:sz="0" w:space="0" w:color="auto"/>
                <w:bottom w:val="none" w:sz="0" w:space="0" w:color="auto"/>
                <w:right w:val="none" w:sz="0" w:space="0" w:color="auto"/>
              </w:divBdr>
              <w:divsChild>
                <w:div w:id="347875247">
                  <w:marLeft w:val="0"/>
                  <w:marRight w:val="0"/>
                  <w:marTop w:val="0"/>
                  <w:marBottom w:val="0"/>
                  <w:divBdr>
                    <w:top w:val="none" w:sz="0" w:space="0" w:color="auto"/>
                    <w:left w:val="none" w:sz="0" w:space="0" w:color="auto"/>
                    <w:bottom w:val="none" w:sz="0" w:space="0" w:color="auto"/>
                    <w:right w:val="none" w:sz="0" w:space="0" w:color="auto"/>
                  </w:divBdr>
                  <w:divsChild>
                    <w:div w:id="28777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878">
      <w:bodyDiv w:val="1"/>
      <w:marLeft w:val="0"/>
      <w:marRight w:val="0"/>
      <w:marTop w:val="0"/>
      <w:marBottom w:val="0"/>
      <w:divBdr>
        <w:top w:val="none" w:sz="0" w:space="0" w:color="auto"/>
        <w:left w:val="none" w:sz="0" w:space="0" w:color="auto"/>
        <w:bottom w:val="none" w:sz="0" w:space="0" w:color="auto"/>
        <w:right w:val="none" w:sz="0" w:space="0" w:color="auto"/>
      </w:divBdr>
      <w:divsChild>
        <w:div w:id="991058962">
          <w:marLeft w:val="0"/>
          <w:marRight w:val="0"/>
          <w:marTop w:val="0"/>
          <w:marBottom w:val="0"/>
          <w:divBdr>
            <w:top w:val="none" w:sz="0" w:space="0" w:color="auto"/>
            <w:left w:val="none" w:sz="0" w:space="0" w:color="auto"/>
            <w:bottom w:val="none" w:sz="0" w:space="0" w:color="auto"/>
            <w:right w:val="none" w:sz="0" w:space="0" w:color="auto"/>
          </w:divBdr>
          <w:divsChild>
            <w:div w:id="1812165048">
              <w:marLeft w:val="0"/>
              <w:marRight w:val="0"/>
              <w:marTop w:val="0"/>
              <w:marBottom w:val="0"/>
              <w:divBdr>
                <w:top w:val="none" w:sz="0" w:space="0" w:color="auto"/>
                <w:left w:val="none" w:sz="0" w:space="0" w:color="auto"/>
                <w:bottom w:val="none" w:sz="0" w:space="0" w:color="auto"/>
                <w:right w:val="none" w:sz="0" w:space="0" w:color="auto"/>
              </w:divBdr>
              <w:divsChild>
                <w:div w:id="151784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964882">
      <w:bodyDiv w:val="1"/>
      <w:marLeft w:val="0"/>
      <w:marRight w:val="0"/>
      <w:marTop w:val="0"/>
      <w:marBottom w:val="0"/>
      <w:divBdr>
        <w:top w:val="none" w:sz="0" w:space="0" w:color="auto"/>
        <w:left w:val="none" w:sz="0" w:space="0" w:color="auto"/>
        <w:bottom w:val="none" w:sz="0" w:space="0" w:color="auto"/>
        <w:right w:val="none" w:sz="0" w:space="0" w:color="auto"/>
      </w:divBdr>
      <w:divsChild>
        <w:div w:id="1570772321">
          <w:marLeft w:val="0"/>
          <w:marRight w:val="0"/>
          <w:marTop w:val="0"/>
          <w:marBottom w:val="0"/>
          <w:divBdr>
            <w:top w:val="none" w:sz="0" w:space="0" w:color="auto"/>
            <w:left w:val="none" w:sz="0" w:space="0" w:color="auto"/>
            <w:bottom w:val="none" w:sz="0" w:space="0" w:color="auto"/>
            <w:right w:val="none" w:sz="0" w:space="0" w:color="auto"/>
          </w:divBdr>
          <w:divsChild>
            <w:div w:id="1301419599">
              <w:marLeft w:val="0"/>
              <w:marRight w:val="0"/>
              <w:marTop w:val="0"/>
              <w:marBottom w:val="0"/>
              <w:divBdr>
                <w:top w:val="none" w:sz="0" w:space="0" w:color="auto"/>
                <w:left w:val="none" w:sz="0" w:space="0" w:color="auto"/>
                <w:bottom w:val="none" w:sz="0" w:space="0" w:color="auto"/>
                <w:right w:val="none" w:sz="0" w:space="0" w:color="auto"/>
              </w:divBdr>
              <w:divsChild>
                <w:div w:id="84917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027">
      <w:bodyDiv w:val="1"/>
      <w:marLeft w:val="0"/>
      <w:marRight w:val="0"/>
      <w:marTop w:val="0"/>
      <w:marBottom w:val="0"/>
      <w:divBdr>
        <w:top w:val="none" w:sz="0" w:space="0" w:color="auto"/>
        <w:left w:val="none" w:sz="0" w:space="0" w:color="auto"/>
        <w:bottom w:val="none" w:sz="0" w:space="0" w:color="auto"/>
        <w:right w:val="none" w:sz="0" w:space="0" w:color="auto"/>
      </w:divBdr>
      <w:divsChild>
        <w:div w:id="46882931">
          <w:marLeft w:val="0"/>
          <w:marRight w:val="0"/>
          <w:marTop w:val="0"/>
          <w:marBottom w:val="0"/>
          <w:divBdr>
            <w:top w:val="none" w:sz="0" w:space="0" w:color="auto"/>
            <w:left w:val="none" w:sz="0" w:space="0" w:color="auto"/>
            <w:bottom w:val="none" w:sz="0" w:space="0" w:color="auto"/>
            <w:right w:val="none" w:sz="0" w:space="0" w:color="auto"/>
          </w:divBdr>
          <w:divsChild>
            <w:div w:id="1071537939">
              <w:marLeft w:val="0"/>
              <w:marRight w:val="0"/>
              <w:marTop w:val="0"/>
              <w:marBottom w:val="0"/>
              <w:divBdr>
                <w:top w:val="none" w:sz="0" w:space="0" w:color="auto"/>
                <w:left w:val="none" w:sz="0" w:space="0" w:color="auto"/>
                <w:bottom w:val="none" w:sz="0" w:space="0" w:color="auto"/>
                <w:right w:val="none" w:sz="0" w:space="0" w:color="auto"/>
              </w:divBdr>
              <w:divsChild>
                <w:div w:id="516231961">
                  <w:marLeft w:val="0"/>
                  <w:marRight w:val="0"/>
                  <w:marTop w:val="0"/>
                  <w:marBottom w:val="0"/>
                  <w:divBdr>
                    <w:top w:val="none" w:sz="0" w:space="0" w:color="auto"/>
                    <w:left w:val="none" w:sz="0" w:space="0" w:color="auto"/>
                    <w:bottom w:val="none" w:sz="0" w:space="0" w:color="auto"/>
                    <w:right w:val="none" w:sz="0" w:space="0" w:color="auto"/>
                  </w:divBdr>
                  <w:divsChild>
                    <w:div w:id="165972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767651">
      <w:bodyDiv w:val="1"/>
      <w:marLeft w:val="0"/>
      <w:marRight w:val="0"/>
      <w:marTop w:val="0"/>
      <w:marBottom w:val="0"/>
      <w:divBdr>
        <w:top w:val="none" w:sz="0" w:space="0" w:color="auto"/>
        <w:left w:val="none" w:sz="0" w:space="0" w:color="auto"/>
        <w:bottom w:val="none" w:sz="0" w:space="0" w:color="auto"/>
        <w:right w:val="none" w:sz="0" w:space="0" w:color="auto"/>
      </w:divBdr>
      <w:divsChild>
        <w:div w:id="1542859103">
          <w:marLeft w:val="0"/>
          <w:marRight w:val="0"/>
          <w:marTop w:val="0"/>
          <w:marBottom w:val="0"/>
          <w:divBdr>
            <w:top w:val="none" w:sz="0" w:space="0" w:color="auto"/>
            <w:left w:val="none" w:sz="0" w:space="0" w:color="auto"/>
            <w:bottom w:val="none" w:sz="0" w:space="0" w:color="auto"/>
            <w:right w:val="none" w:sz="0" w:space="0" w:color="auto"/>
          </w:divBdr>
          <w:divsChild>
            <w:div w:id="1263220398">
              <w:marLeft w:val="0"/>
              <w:marRight w:val="0"/>
              <w:marTop w:val="0"/>
              <w:marBottom w:val="0"/>
              <w:divBdr>
                <w:top w:val="none" w:sz="0" w:space="0" w:color="auto"/>
                <w:left w:val="none" w:sz="0" w:space="0" w:color="auto"/>
                <w:bottom w:val="none" w:sz="0" w:space="0" w:color="auto"/>
                <w:right w:val="none" w:sz="0" w:space="0" w:color="auto"/>
              </w:divBdr>
              <w:divsChild>
                <w:div w:id="1651324323">
                  <w:marLeft w:val="0"/>
                  <w:marRight w:val="0"/>
                  <w:marTop w:val="0"/>
                  <w:marBottom w:val="0"/>
                  <w:divBdr>
                    <w:top w:val="none" w:sz="0" w:space="0" w:color="auto"/>
                    <w:left w:val="none" w:sz="0" w:space="0" w:color="auto"/>
                    <w:bottom w:val="none" w:sz="0" w:space="0" w:color="auto"/>
                    <w:right w:val="none" w:sz="0" w:space="0" w:color="auto"/>
                  </w:divBdr>
                  <w:divsChild>
                    <w:div w:id="19651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03576">
      <w:bodyDiv w:val="1"/>
      <w:marLeft w:val="0"/>
      <w:marRight w:val="0"/>
      <w:marTop w:val="0"/>
      <w:marBottom w:val="0"/>
      <w:divBdr>
        <w:top w:val="none" w:sz="0" w:space="0" w:color="auto"/>
        <w:left w:val="none" w:sz="0" w:space="0" w:color="auto"/>
        <w:bottom w:val="none" w:sz="0" w:space="0" w:color="auto"/>
        <w:right w:val="none" w:sz="0" w:space="0" w:color="auto"/>
      </w:divBdr>
      <w:divsChild>
        <w:div w:id="2098746933">
          <w:marLeft w:val="0"/>
          <w:marRight w:val="0"/>
          <w:marTop w:val="0"/>
          <w:marBottom w:val="0"/>
          <w:divBdr>
            <w:top w:val="none" w:sz="0" w:space="0" w:color="auto"/>
            <w:left w:val="none" w:sz="0" w:space="0" w:color="auto"/>
            <w:bottom w:val="none" w:sz="0" w:space="0" w:color="auto"/>
            <w:right w:val="none" w:sz="0" w:space="0" w:color="auto"/>
          </w:divBdr>
          <w:divsChild>
            <w:div w:id="1583299785">
              <w:marLeft w:val="0"/>
              <w:marRight w:val="0"/>
              <w:marTop w:val="0"/>
              <w:marBottom w:val="0"/>
              <w:divBdr>
                <w:top w:val="none" w:sz="0" w:space="0" w:color="auto"/>
                <w:left w:val="none" w:sz="0" w:space="0" w:color="auto"/>
                <w:bottom w:val="none" w:sz="0" w:space="0" w:color="auto"/>
                <w:right w:val="none" w:sz="0" w:space="0" w:color="auto"/>
              </w:divBdr>
              <w:divsChild>
                <w:div w:id="2143158871">
                  <w:marLeft w:val="0"/>
                  <w:marRight w:val="0"/>
                  <w:marTop w:val="0"/>
                  <w:marBottom w:val="0"/>
                  <w:divBdr>
                    <w:top w:val="none" w:sz="0" w:space="0" w:color="auto"/>
                    <w:left w:val="none" w:sz="0" w:space="0" w:color="auto"/>
                    <w:bottom w:val="none" w:sz="0" w:space="0" w:color="auto"/>
                    <w:right w:val="none" w:sz="0" w:space="0" w:color="auto"/>
                  </w:divBdr>
                  <w:divsChild>
                    <w:div w:id="28308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126528">
      <w:bodyDiv w:val="1"/>
      <w:marLeft w:val="0"/>
      <w:marRight w:val="0"/>
      <w:marTop w:val="0"/>
      <w:marBottom w:val="0"/>
      <w:divBdr>
        <w:top w:val="none" w:sz="0" w:space="0" w:color="auto"/>
        <w:left w:val="none" w:sz="0" w:space="0" w:color="auto"/>
        <w:bottom w:val="none" w:sz="0" w:space="0" w:color="auto"/>
        <w:right w:val="none" w:sz="0" w:space="0" w:color="auto"/>
      </w:divBdr>
      <w:divsChild>
        <w:div w:id="1080713291">
          <w:marLeft w:val="0"/>
          <w:marRight w:val="0"/>
          <w:marTop w:val="0"/>
          <w:marBottom w:val="0"/>
          <w:divBdr>
            <w:top w:val="none" w:sz="0" w:space="0" w:color="auto"/>
            <w:left w:val="none" w:sz="0" w:space="0" w:color="auto"/>
            <w:bottom w:val="none" w:sz="0" w:space="0" w:color="auto"/>
            <w:right w:val="none" w:sz="0" w:space="0" w:color="auto"/>
          </w:divBdr>
          <w:divsChild>
            <w:div w:id="2103911438">
              <w:marLeft w:val="0"/>
              <w:marRight w:val="0"/>
              <w:marTop w:val="0"/>
              <w:marBottom w:val="0"/>
              <w:divBdr>
                <w:top w:val="none" w:sz="0" w:space="0" w:color="auto"/>
                <w:left w:val="none" w:sz="0" w:space="0" w:color="auto"/>
                <w:bottom w:val="none" w:sz="0" w:space="0" w:color="auto"/>
                <w:right w:val="none" w:sz="0" w:space="0" w:color="auto"/>
              </w:divBdr>
              <w:divsChild>
                <w:div w:id="1097949190">
                  <w:marLeft w:val="0"/>
                  <w:marRight w:val="0"/>
                  <w:marTop w:val="0"/>
                  <w:marBottom w:val="0"/>
                  <w:divBdr>
                    <w:top w:val="none" w:sz="0" w:space="0" w:color="auto"/>
                    <w:left w:val="none" w:sz="0" w:space="0" w:color="auto"/>
                    <w:bottom w:val="none" w:sz="0" w:space="0" w:color="auto"/>
                    <w:right w:val="none" w:sz="0" w:space="0" w:color="auto"/>
                  </w:divBdr>
                  <w:divsChild>
                    <w:div w:id="203175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371582">
      <w:bodyDiv w:val="1"/>
      <w:marLeft w:val="0"/>
      <w:marRight w:val="0"/>
      <w:marTop w:val="0"/>
      <w:marBottom w:val="0"/>
      <w:divBdr>
        <w:top w:val="none" w:sz="0" w:space="0" w:color="auto"/>
        <w:left w:val="none" w:sz="0" w:space="0" w:color="auto"/>
        <w:bottom w:val="none" w:sz="0" w:space="0" w:color="auto"/>
        <w:right w:val="none" w:sz="0" w:space="0" w:color="auto"/>
      </w:divBdr>
      <w:divsChild>
        <w:div w:id="1027752860">
          <w:marLeft w:val="0"/>
          <w:marRight w:val="0"/>
          <w:marTop w:val="0"/>
          <w:marBottom w:val="0"/>
          <w:divBdr>
            <w:top w:val="none" w:sz="0" w:space="0" w:color="auto"/>
            <w:left w:val="none" w:sz="0" w:space="0" w:color="auto"/>
            <w:bottom w:val="none" w:sz="0" w:space="0" w:color="auto"/>
            <w:right w:val="none" w:sz="0" w:space="0" w:color="auto"/>
          </w:divBdr>
          <w:divsChild>
            <w:div w:id="1685088178">
              <w:marLeft w:val="0"/>
              <w:marRight w:val="0"/>
              <w:marTop w:val="0"/>
              <w:marBottom w:val="0"/>
              <w:divBdr>
                <w:top w:val="none" w:sz="0" w:space="0" w:color="auto"/>
                <w:left w:val="none" w:sz="0" w:space="0" w:color="auto"/>
                <w:bottom w:val="none" w:sz="0" w:space="0" w:color="auto"/>
                <w:right w:val="none" w:sz="0" w:space="0" w:color="auto"/>
              </w:divBdr>
              <w:divsChild>
                <w:div w:id="1384212813">
                  <w:marLeft w:val="0"/>
                  <w:marRight w:val="0"/>
                  <w:marTop w:val="0"/>
                  <w:marBottom w:val="0"/>
                  <w:divBdr>
                    <w:top w:val="none" w:sz="0" w:space="0" w:color="auto"/>
                    <w:left w:val="none" w:sz="0" w:space="0" w:color="auto"/>
                    <w:bottom w:val="none" w:sz="0" w:space="0" w:color="auto"/>
                    <w:right w:val="none" w:sz="0" w:space="0" w:color="auto"/>
                  </w:divBdr>
                  <w:divsChild>
                    <w:div w:id="10249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174761">
      <w:bodyDiv w:val="1"/>
      <w:marLeft w:val="0"/>
      <w:marRight w:val="0"/>
      <w:marTop w:val="0"/>
      <w:marBottom w:val="0"/>
      <w:divBdr>
        <w:top w:val="none" w:sz="0" w:space="0" w:color="auto"/>
        <w:left w:val="none" w:sz="0" w:space="0" w:color="auto"/>
        <w:bottom w:val="none" w:sz="0" w:space="0" w:color="auto"/>
        <w:right w:val="none" w:sz="0" w:space="0" w:color="auto"/>
      </w:divBdr>
      <w:divsChild>
        <w:div w:id="487750003">
          <w:marLeft w:val="0"/>
          <w:marRight w:val="0"/>
          <w:marTop w:val="0"/>
          <w:marBottom w:val="0"/>
          <w:divBdr>
            <w:top w:val="none" w:sz="0" w:space="0" w:color="auto"/>
            <w:left w:val="none" w:sz="0" w:space="0" w:color="auto"/>
            <w:bottom w:val="none" w:sz="0" w:space="0" w:color="auto"/>
            <w:right w:val="none" w:sz="0" w:space="0" w:color="auto"/>
          </w:divBdr>
          <w:divsChild>
            <w:div w:id="1236862797">
              <w:marLeft w:val="0"/>
              <w:marRight w:val="0"/>
              <w:marTop w:val="0"/>
              <w:marBottom w:val="0"/>
              <w:divBdr>
                <w:top w:val="none" w:sz="0" w:space="0" w:color="auto"/>
                <w:left w:val="none" w:sz="0" w:space="0" w:color="auto"/>
                <w:bottom w:val="none" w:sz="0" w:space="0" w:color="auto"/>
                <w:right w:val="none" w:sz="0" w:space="0" w:color="auto"/>
              </w:divBdr>
              <w:divsChild>
                <w:div w:id="1803420329">
                  <w:marLeft w:val="0"/>
                  <w:marRight w:val="0"/>
                  <w:marTop w:val="0"/>
                  <w:marBottom w:val="0"/>
                  <w:divBdr>
                    <w:top w:val="none" w:sz="0" w:space="0" w:color="auto"/>
                    <w:left w:val="none" w:sz="0" w:space="0" w:color="auto"/>
                    <w:bottom w:val="none" w:sz="0" w:space="0" w:color="auto"/>
                    <w:right w:val="none" w:sz="0" w:space="0" w:color="auto"/>
                  </w:divBdr>
                  <w:divsChild>
                    <w:div w:id="1575049929">
                      <w:marLeft w:val="0"/>
                      <w:marRight w:val="0"/>
                      <w:marTop w:val="0"/>
                      <w:marBottom w:val="0"/>
                      <w:divBdr>
                        <w:top w:val="none" w:sz="0" w:space="0" w:color="auto"/>
                        <w:left w:val="none" w:sz="0" w:space="0" w:color="auto"/>
                        <w:bottom w:val="none" w:sz="0" w:space="0" w:color="auto"/>
                        <w:right w:val="none" w:sz="0" w:space="0" w:color="auto"/>
                      </w:divBdr>
                    </w:div>
                  </w:divsChild>
                </w:div>
                <w:div w:id="736319449">
                  <w:marLeft w:val="0"/>
                  <w:marRight w:val="0"/>
                  <w:marTop w:val="0"/>
                  <w:marBottom w:val="0"/>
                  <w:divBdr>
                    <w:top w:val="none" w:sz="0" w:space="0" w:color="auto"/>
                    <w:left w:val="none" w:sz="0" w:space="0" w:color="auto"/>
                    <w:bottom w:val="none" w:sz="0" w:space="0" w:color="auto"/>
                    <w:right w:val="none" w:sz="0" w:space="0" w:color="auto"/>
                  </w:divBdr>
                  <w:divsChild>
                    <w:div w:id="316811531">
                      <w:marLeft w:val="0"/>
                      <w:marRight w:val="0"/>
                      <w:marTop w:val="0"/>
                      <w:marBottom w:val="0"/>
                      <w:divBdr>
                        <w:top w:val="none" w:sz="0" w:space="0" w:color="auto"/>
                        <w:left w:val="none" w:sz="0" w:space="0" w:color="auto"/>
                        <w:bottom w:val="none" w:sz="0" w:space="0" w:color="auto"/>
                        <w:right w:val="none" w:sz="0" w:space="0" w:color="auto"/>
                      </w:divBdr>
                    </w:div>
                  </w:divsChild>
                </w:div>
                <w:div w:id="707224270">
                  <w:marLeft w:val="0"/>
                  <w:marRight w:val="0"/>
                  <w:marTop w:val="0"/>
                  <w:marBottom w:val="0"/>
                  <w:divBdr>
                    <w:top w:val="none" w:sz="0" w:space="0" w:color="auto"/>
                    <w:left w:val="none" w:sz="0" w:space="0" w:color="auto"/>
                    <w:bottom w:val="none" w:sz="0" w:space="0" w:color="auto"/>
                    <w:right w:val="none" w:sz="0" w:space="0" w:color="auto"/>
                  </w:divBdr>
                  <w:divsChild>
                    <w:div w:id="1139154547">
                      <w:marLeft w:val="0"/>
                      <w:marRight w:val="0"/>
                      <w:marTop w:val="0"/>
                      <w:marBottom w:val="0"/>
                      <w:divBdr>
                        <w:top w:val="none" w:sz="0" w:space="0" w:color="auto"/>
                        <w:left w:val="none" w:sz="0" w:space="0" w:color="auto"/>
                        <w:bottom w:val="none" w:sz="0" w:space="0" w:color="auto"/>
                        <w:right w:val="none" w:sz="0" w:space="0" w:color="auto"/>
                      </w:divBdr>
                    </w:div>
                  </w:divsChild>
                </w:div>
                <w:div w:id="264117772">
                  <w:marLeft w:val="0"/>
                  <w:marRight w:val="0"/>
                  <w:marTop w:val="0"/>
                  <w:marBottom w:val="0"/>
                  <w:divBdr>
                    <w:top w:val="none" w:sz="0" w:space="0" w:color="auto"/>
                    <w:left w:val="none" w:sz="0" w:space="0" w:color="auto"/>
                    <w:bottom w:val="none" w:sz="0" w:space="0" w:color="auto"/>
                    <w:right w:val="none" w:sz="0" w:space="0" w:color="auto"/>
                  </w:divBdr>
                  <w:divsChild>
                    <w:div w:id="44338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018395">
      <w:bodyDiv w:val="1"/>
      <w:marLeft w:val="0"/>
      <w:marRight w:val="0"/>
      <w:marTop w:val="0"/>
      <w:marBottom w:val="0"/>
      <w:divBdr>
        <w:top w:val="none" w:sz="0" w:space="0" w:color="auto"/>
        <w:left w:val="none" w:sz="0" w:space="0" w:color="auto"/>
        <w:bottom w:val="none" w:sz="0" w:space="0" w:color="auto"/>
        <w:right w:val="none" w:sz="0" w:space="0" w:color="auto"/>
      </w:divBdr>
      <w:divsChild>
        <w:div w:id="502746943">
          <w:marLeft w:val="0"/>
          <w:marRight w:val="0"/>
          <w:marTop w:val="0"/>
          <w:marBottom w:val="0"/>
          <w:divBdr>
            <w:top w:val="none" w:sz="0" w:space="0" w:color="auto"/>
            <w:left w:val="none" w:sz="0" w:space="0" w:color="auto"/>
            <w:bottom w:val="none" w:sz="0" w:space="0" w:color="auto"/>
            <w:right w:val="none" w:sz="0" w:space="0" w:color="auto"/>
          </w:divBdr>
          <w:divsChild>
            <w:div w:id="1369987893">
              <w:marLeft w:val="0"/>
              <w:marRight w:val="0"/>
              <w:marTop w:val="0"/>
              <w:marBottom w:val="0"/>
              <w:divBdr>
                <w:top w:val="none" w:sz="0" w:space="0" w:color="auto"/>
                <w:left w:val="none" w:sz="0" w:space="0" w:color="auto"/>
                <w:bottom w:val="none" w:sz="0" w:space="0" w:color="auto"/>
                <w:right w:val="none" w:sz="0" w:space="0" w:color="auto"/>
              </w:divBdr>
              <w:divsChild>
                <w:div w:id="310059473">
                  <w:marLeft w:val="0"/>
                  <w:marRight w:val="0"/>
                  <w:marTop w:val="0"/>
                  <w:marBottom w:val="0"/>
                  <w:divBdr>
                    <w:top w:val="none" w:sz="0" w:space="0" w:color="auto"/>
                    <w:left w:val="none" w:sz="0" w:space="0" w:color="auto"/>
                    <w:bottom w:val="none" w:sz="0" w:space="0" w:color="auto"/>
                    <w:right w:val="none" w:sz="0" w:space="0" w:color="auto"/>
                  </w:divBdr>
                  <w:divsChild>
                    <w:div w:id="99360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089626">
      <w:bodyDiv w:val="1"/>
      <w:marLeft w:val="0"/>
      <w:marRight w:val="0"/>
      <w:marTop w:val="0"/>
      <w:marBottom w:val="0"/>
      <w:divBdr>
        <w:top w:val="none" w:sz="0" w:space="0" w:color="auto"/>
        <w:left w:val="none" w:sz="0" w:space="0" w:color="auto"/>
        <w:bottom w:val="none" w:sz="0" w:space="0" w:color="auto"/>
        <w:right w:val="none" w:sz="0" w:space="0" w:color="auto"/>
      </w:divBdr>
      <w:divsChild>
        <w:div w:id="1662077682">
          <w:marLeft w:val="0"/>
          <w:marRight w:val="0"/>
          <w:marTop w:val="0"/>
          <w:marBottom w:val="0"/>
          <w:divBdr>
            <w:top w:val="none" w:sz="0" w:space="0" w:color="auto"/>
            <w:left w:val="none" w:sz="0" w:space="0" w:color="auto"/>
            <w:bottom w:val="none" w:sz="0" w:space="0" w:color="auto"/>
            <w:right w:val="none" w:sz="0" w:space="0" w:color="auto"/>
          </w:divBdr>
          <w:divsChild>
            <w:div w:id="1839271636">
              <w:marLeft w:val="0"/>
              <w:marRight w:val="0"/>
              <w:marTop w:val="0"/>
              <w:marBottom w:val="0"/>
              <w:divBdr>
                <w:top w:val="none" w:sz="0" w:space="0" w:color="auto"/>
                <w:left w:val="none" w:sz="0" w:space="0" w:color="auto"/>
                <w:bottom w:val="none" w:sz="0" w:space="0" w:color="auto"/>
                <w:right w:val="none" w:sz="0" w:space="0" w:color="auto"/>
              </w:divBdr>
              <w:divsChild>
                <w:div w:id="6546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974588">
      <w:bodyDiv w:val="1"/>
      <w:marLeft w:val="0"/>
      <w:marRight w:val="0"/>
      <w:marTop w:val="0"/>
      <w:marBottom w:val="0"/>
      <w:divBdr>
        <w:top w:val="none" w:sz="0" w:space="0" w:color="auto"/>
        <w:left w:val="none" w:sz="0" w:space="0" w:color="auto"/>
        <w:bottom w:val="none" w:sz="0" w:space="0" w:color="auto"/>
        <w:right w:val="none" w:sz="0" w:space="0" w:color="auto"/>
      </w:divBdr>
      <w:divsChild>
        <w:div w:id="384448635">
          <w:marLeft w:val="0"/>
          <w:marRight w:val="0"/>
          <w:marTop w:val="0"/>
          <w:marBottom w:val="0"/>
          <w:divBdr>
            <w:top w:val="none" w:sz="0" w:space="0" w:color="auto"/>
            <w:left w:val="none" w:sz="0" w:space="0" w:color="auto"/>
            <w:bottom w:val="none" w:sz="0" w:space="0" w:color="auto"/>
            <w:right w:val="none" w:sz="0" w:space="0" w:color="auto"/>
          </w:divBdr>
          <w:divsChild>
            <w:div w:id="65424116">
              <w:marLeft w:val="0"/>
              <w:marRight w:val="0"/>
              <w:marTop w:val="0"/>
              <w:marBottom w:val="0"/>
              <w:divBdr>
                <w:top w:val="none" w:sz="0" w:space="0" w:color="auto"/>
                <w:left w:val="none" w:sz="0" w:space="0" w:color="auto"/>
                <w:bottom w:val="none" w:sz="0" w:space="0" w:color="auto"/>
                <w:right w:val="none" w:sz="0" w:space="0" w:color="auto"/>
              </w:divBdr>
              <w:divsChild>
                <w:div w:id="811484151">
                  <w:marLeft w:val="0"/>
                  <w:marRight w:val="0"/>
                  <w:marTop w:val="0"/>
                  <w:marBottom w:val="0"/>
                  <w:divBdr>
                    <w:top w:val="none" w:sz="0" w:space="0" w:color="auto"/>
                    <w:left w:val="none" w:sz="0" w:space="0" w:color="auto"/>
                    <w:bottom w:val="none" w:sz="0" w:space="0" w:color="auto"/>
                    <w:right w:val="none" w:sz="0" w:space="0" w:color="auto"/>
                  </w:divBdr>
                  <w:divsChild>
                    <w:div w:id="10670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4307">
      <w:bodyDiv w:val="1"/>
      <w:marLeft w:val="0"/>
      <w:marRight w:val="0"/>
      <w:marTop w:val="0"/>
      <w:marBottom w:val="0"/>
      <w:divBdr>
        <w:top w:val="none" w:sz="0" w:space="0" w:color="auto"/>
        <w:left w:val="none" w:sz="0" w:space="0" w:color="auto"/>
        <w:bottom w:val="none" w:sz="0" w:space="0" w:color="auto"/>
        <w:right w:val="none" w:sz="0" w:space="0" w:color="auto"/>
      </w:divBdr>
    </w:div>
    <w:div w:id="1423725550">
      <w:bodyDiv w:val="1"/>
      <w:marLeft w:val="0"/>
      <w:marRight w:val="0"/>
      <w:marTop w:val="0"/>
      <w:marBottom w:val="0"/>
      <w:divBdr>
        <w:top w:val="none" w:sz="0" w:space="0" w:color="auto"/>
        <w:left w:val="none" w:sz="0" w:space="0" w:color="auto"/>
        <w:bottom w:val="none" w:sz="0" w:space="0" w:color="auto"/>
        <w:right w:val="none" w:sz="0" w:space="0" w:color="auto"/>
      </w:divBdr>
      <w:divsChild>
        <w:div w:id="46927301">
          <w:marLeft w:val="0"/>
          <w:marRight w:val="0"/>
          <w:marTop w:val="0"/>
          <w:marBottom w:val="0"/>
          <w:divBdr>
            <w:top w:val="none" w:sz="0" w:space="0" w:color="auto"/>
            <w:left w:val="none" w:sz="0" w:space="0" w:color="auto"/>
            <w:bottom w:val="none" w:sz="0" w:space="0" w:color="auto"/>
            <w:right w:val="none" w:sz="0" w:space="0" w:color="auto"/>
          </w:divBdr>
          <w:divsChild>
            <w:div w:id="1778871757">
              <w:marLeft w:val="0"/>
              <w:marRight w:val="0"/>
              <w:marTop w:val="0"/>
              <w:marBottom w:val="0"/>
              <w:divBdr>
                <w:top w:val="none" w:sz="0" w:space="0" w:color="auto"/>
                <w:left w:val="none" w:sz="0" w:space="0" w:color="auto"/>
                <w:bottom w:val="none" w:sz="0" w:space="0" w:color="auto"/>
                <w:right w:val="none" w:sz="0" w:space="0" w:color="auto"/>
              </w:divBdr>
              <w:divsChild>
                <w:div w:id="1710953149">
                  <w:marLeft w:val="0"/>
                  <w:marRight w:val="0"/>
                  <w:marTop w:val="0"/>
                  <w:marBottom w:val="0"/>
                  <w:divBdr>
                    <w:top w:val="none" w:sz="0" w:space="0" w:color="auto"/>
                    <w:left w:val="none" w:sz="0" w:space="0" w:color="auto"/>
                    <w:bottom w:val="none" w:sz="0" w:space="0" w:color="auto"/>
                    <w:right w:val="none" w:sz="0" w:space="0" w:color="auto"/>
                  </w:divBdr>
                  <w:divsChild>
                    <w:div w:id="140726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424609">
      <w:bodyDiv w:val="1"/>
      <w:marLeft w:val="0"/>
      <w:marRight w:val="0"/>
      <w:marTop w:val="0"/>
      <w:marBottom w:val="0"/>
      <w:divBdr>
        <w:top w:val="none" w:sz="0" w:space="0" w:color="auto"/>
        <w:left w:val="none" w:sz="0" w:space="0" w:color="auto"/>
        <w:bottom w:val="none" w:sz="0" w:space="0" w:color="auto"/>
        <w:right w:val="none" w:sz="0" w:space="0" w:color="auto"/>
      </w:divBdr>
      <w:divsChild>
        <w:div w:id="798110746">
          <w:marLeft w:val="0"/>
          <w:marRight w:val="0"/>
          <w:marTop w:val="0"/>
          <w:marBottom w:val="0"/>
          <w:divBdr>
            <w:top w:val="none" w:sz="0" w:space="0" w:color="auto"/>
            <w:left w:val="none" w:sz="0" w:space="0" w:color="auto"/>
            <w:bottom w:val="none" w:sz="0" w:space="0" w:color="auto"/>
            <w:right w:val="none" w:sz="0" w:space="0" w:color="auto"/>
          </w:divBdr>
          <w:divsChild>
            <w:div w:id="2001155110">
              <w:marLeft w:val="0"/>
              <w:marRight w:val="0"/>
              <w:marTop w:val="0"/>
              <w:marBottom w:val="0"/>
              <w:divBdr>
                <w:top w:val="none" w:sz="0" w:space="0" w:color="auto"/>
                <w:left w:val="none" w:sz="0" w:space="0" w:color="auto"/>
                <w:bottom w:val="none" w:sz="0" w:space="0" w:color="auto"/>
                <w:right w:val="none" w:sz="0" w:space="0" w:color="auto"/>
              </w:divBdr>
              <w:divsChild>
                <w:div w:id="92773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935841">
      <w:bodyDiv w:val="1"/>
      <w:marLeft w:val="0"/>
      <w:marRight w:val="0"/>
      <w:marTop w:val="0"/>
      <w:marBottom w:val="0"/>
      <w:divBdr>
        <w:top w:val="none" w:sz="0" w:space="0" w:color="auto"/>
        <w:left w:val="none" w:sz="0" w:space="0" w:color="auto"/>
        <w:bottom w:val="none" w:sz="0" w:space="0" w:color="auto"/>
        <w:right w:val="none" w:sz="0" w:space="0" w:color="auto"/>
      </w:divBdr>
      <w:divsChild>
        <w:div w:id="2008050851">
          <w:marLeft w:val="0"/>
          <w:marRight w:val="0"/>
          <w:marTop w:val="0"/>
          <w:marBottom w:val="0"/>
          <w:divBdr>
            <w:top w:val="none" w:sz="0" w:space="0" w:color="auto"/>
            <w:left w:val="none" w:sz="0" w:space="0" w:color="auto"/>
            <w:bottom w:val="none" w:sz="0" w:space="0" w:color="auto"/>
            <w:right w:val="none" w:sz="0" w:space="0" w:color="auto"/>
          </w:divBdr>
          <w:divsChild>
            <w:div w:id="1205217092">
              <w:marLeft w:val="0"/>
              <w:marRight w:val="0"/>
              <w:marTop w:val="0"/>
              <w:marBottom w:val="0"/>
              <w:divBdr>
                <w:top w:val="none" w:sz="0" w:space="0" w:color="auto"/>
                <w:left w:val="none" w:sz="0" w:space="0" w:color="auto"/>
                <w:bottom w:val="none" w:sz="0" w:space="0" w:color="auto"/>
                <w:right w:val="none" w:sz="0" w:space="0" w:color="auto"/>
              </w:divBdr>
              <w:divsChild>
                <w:div w:id="123924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66025">
      <w:bodyDiv w:val="1"/>
      <w:marLeft w:val="0"/>
      <w:marRight w:val="0"/>
      <w:marTop w:val="0"/>
      <w:marBottom w:val="0"/>
      <w:divBdr>
        <w:top w:val="none" w:sz="0" w:space="0" w:color="auto"/>
        <w:left w:val="none" w:sz="0" w:space="0" w:color="auto"/>
        <w:bottom w:val="none" w:sz="0" w:space="0" w:color="auto"/>
        <w:right w:val="none" w:sz="0" w:space="0" w:color="auto"/>
      </w:divBdr>
      <w:divsChild>
        <w:div w:id="1810172587">
          <w:marLeft w:val="0"/>
          <w:marRight w:val="0"/>
          <w:marTop w:val="0"/>
          <w:marBottom w:val="0"/>
          <w:divBdr>
            <w:top w:val="none" w:sz="0" w:space="0" w:color="auto"/>
            <w:left w:val="none" w:sz="0" w:space="0" w:color="auto"/>
            <w:bottom w:val="none" w:sz="0" w:space="0" w:color="auto"/>
            <w:right w:val="none" w:sz="0" w:space="0" w:color="auto"/>
          </w:divBdr>
          <w:divsChild>
            <w:div w:id="1855923919">
              <w:marLeft w:val="0"/>
              <w:marRight w:val="0"/>
              <w:marTop w:val="0"/>
              <w:marBottom w:val="0"/>
              <w:divBdr>
                <w:top w:val="none" w:sz="0" w:space="0" w:color="auto"/>
                <w:left w:val="none" w:sz="0" w:space="0" w:color="auto"/>
                <w:bottom w:val="none" w:sz="0" w:space="0" w:color="auto"/>
                <w:right w:val="none" w:sz="0" w:space="0" w:color="auto"/>
              </w:divBdr>
              <w:divsChild>
                <w:div w:id="1538078486">
                  <w:marLeft w:val="0"/>
                  <w:marRight w:val="0"/>
                  <w:marTop w:val="0"/>
                  <w:marBottom w:val="0"/>
                  <w:divBdr>
                    <w:top w:val="none" w:sz="0" w:space="0" w:color="auto"/>
                    <w:left w:val="none" w:sz="0" w:space="0" w:color="auto"/>
                    <w:bottom w:val="none" w:sz="0" w:space="0" w:color="auto"/>
                    <w:right w:val="none" w:sz="0" w:space="0" w:color="auto"/>
                  </w:divBdr>
                  <w:divsChild>
                    <w:div w:id="107794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534742">
      <w:bodyDiv w:val="1"/>
      <w:marLeft w:val="0"/>
      <w:marRight w:val="0"/>
      <w:marTop w:val="0"/>
      <w:marBottom w:val="0"/>
      <w:divBdr>
        <w:top w:val="none" w:sz="0" w:space="0" w:color="auto"/>
        <w:left w:val="none" w:sz="0" w:space="0" w:color="auto"/>
        <w:bottom w:val="none" w:sz="0" w:space="0" w:color="auto"/>
        <w:right w:val="none" w:sz="0" w:space="0" w:color="auto"/>
      </w:divBdr>
      <w:divsChild>
        <w:div w:id="1166438927">
          <w:marLeft w:val="0"/>
          <w:marRight w:val="0"/>
          <w:marTop w:val="0"/>
          <w:marBottom w:val="0"/>
          <w:divBdr>
            <w:top w:val="none" w:sz="0" w:space="0" w:color="auto"/>
            <w:left w:val="none" w:sz="0" w:space="0" w:color="auto"/>
            <w:bottom w:val="none" w:sz="0" w:space="0" w:color="auto"/>
            <w:right w:val="none" w:sz="0" w:space="0" w:color="auto"/>
          </w:divBdr>
          <w:divsChild>
            <w:div w:id="1703362416">
              <w:marLeft w:val="0"/>
              <w:marRight w:val="0"/>
              <w:marTop w:val="0"/>
              <w:marBottom w:val="0"/>
              <w:divBdr>
                <w:top w:val="none" w:sz="0" w:space="0" w:color="auto"/>
                <w:left w:val="none" w:sz="0" w:space="0" w:color="auto"/>
                <w:bottom w:val="none" w:sz="0" w:space="0" w:color="auto"/>
                <w:right w:val="none" w:sz="0" w:space="0" w:color="auto"/>
              </w:divBdr>
              <w:divsChild>
                <w:div w:id="130215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856952">
      <w:bodyDiv w:val="1"/>
      <w:marLeft w:val="0"/>
      <w:marRight w:val="0"/>
      <w:marTop w:val="0"/>
      <w:marBottom w:val="0"/>
      <w:divBdr>
        <w:top w:val="none" w:sz="0" w:space="0" w:color="auto"/>
        <w:left w:val="none" w:sz="0" w:space="0" w:color="auto"/>
        <w:bottom w:val="none" w:sz="0" w:space="0" w:color="auto"/>
        <w:right w:val="none" w:sz="0" w:space="0" w:color="auto"/>
      </w:divBdr>
    </w:div>
    <w:div w:id="1683387968">
      <w:bodyDiv w:val="1"/>
      <w:marLeft w:val="0"/>
      <w:marRight w:val="0"/>
      <w:marTop w:val="0"/>
      <w:marBottom w:val="0"/>
      <w:divBdr>
        <w:top w:val="none" w:sz="0" w:space="0" w:color="auto"/>
        <w:left w:val="none" w:sz="0" w:space="0" w:color="auto"/>
        <w:bottom w:val="none" w:sz="0" w:space="0" w:color="auto"/>
        <w:right w:val="none" w:sz="0" w:space="0" w:color="auto"/>
      </w:divBdr>
      <w:divsChild>
        <w:div w:id="1203060880">
          <w:marLeft w:val="0"/>
          <w:marRight w:val="0"/>
          <w:marTop w:val="0"/>
          <w:marBottom w:val="0"/>
          <w:divBdr>
            <w:top w:val="none" w:sz="0" w:space="0" w:color="auto"/>
            <w:left w:val="none" w:sz="0" w:space="0" w:color="auto"/>
            <w:bottom w:val="none" w:sz="0" w:space="0" w:color="auto"/>
            <w:right w:val="none" w:sz="0" w:space="0" w:color="auto"/>
          </w:divBdr>
          <w:divsChild>
            <w:div w:id="200095703">
              <w:marLeft w:val="0"/>
              <w:marRight w:val="0"/>
              <w:marTop w:val="0"/>
              <w:marBottom w:val="0"/>
              <w:divBdr>
                <w:top w:val="none" w:sz="0" w:space="0" w:color="auto"/>
                <w:left w:val="none" w:sz="0" w:space="0" w:color="auto"/>
                <w:bottom w:val="none" w:sz="0" w:space="0" w:color="auto"/>
                <w:right w:val="none" w:sz="0" w:space="0" w:color="auto"/>
              </w:divBdr>
              <w:divsChild>
                <w:div w:id="186793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2277">
      <w:bodyDiv w:val="1"/>
      <w:marLeft w:val="0"/>
      <w:marRight w:val="0"/>
      <w:marTop w:val="0"/>
      <w:marBottom w:val="0"/>
      <w:divBdr>
        <w:top w:val="none" w:sz="0" w:space="0" w:color="auto"/>
        <w:left w:val="none" w:sz="0" w:space="0" w:color="auto"/>
        <w:bottom w:val="none" w:sz="0" w:space="0" w:color="auto"/>
        <w:right w:val="none" w:sz="0" w:space="0" w:color="auto"/>
      </w:divBdr>
      <w:divsChild>
        <w:div w:id="911620893">
          <w:marLeft w:val="0"/>
          <w:marRight w:val="0"/>
          <w:marTop w:val="0"/>
          <w:marBottom w:val="0"/>
          <w:divBdr>
            <w:top w:val="none" w:sz="0" w:space="0" w:color="auto"/>
            <w:left w:val="none" w:sz="0" w:space="0" w:color="auto"/>
            <w:bottom w:val="none" w:sz="0" w:space="0" w:color="auto"/>
            <w:right w:val="none" w:sz="0" w:space="0" w:color="auto"/>
          </w:divBdr>
          <w:divsChild>
            <w:div w:id="288316500">
              <w:marLeft w:val="0"/>
              <w:marRight w:val="0"/>
              <w:marTop w:val="0"/>
              <w:marBottom w:val="0"/>
              <w:divBdr>
                <w:top w:val="none" w:sz="0" w:space="0" w:color="auto"/>
                <w:left w:val="none" w:sz="0" w:space="0" w:color="auto"/>
                <w:bottom w:val="none" w:sz="0" w:space="0" w:color="auto"/>
                <w:right w:val="none" w:sz="0" w:space="0" w:color="auto"/>
              </w:divBdr>
              <w:divsChild>
                <w:div w:id="89262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945417">
      <w:bodyDiv w:val="1"/>
      <w:marLeft w:val="0"/>
      <w:marRight w:val="0"/>
      <w:marTop w:val="0"/>
      <w:marBottom w:val="0"/>
      <w:divBdr>
        <w:top w:val="none" w:sz="0" w:space="0" w:color="auto"/>
        <w:left w:val="none" w:sz="0" w:space="0" w:color="auto"/>
        <w:bottom w:val="none" w:sz="0" w:space="0" w:color="auto"/>
        <w:right w:val="none" w:sz="0" w:space="0" w:color="auto"/>
      </w:divBdr>
      <w:divsChild>
        <w:div w:id="1538468352">
          <w:marLeft w:val="0"/>
          <w:marRight w:val="0"/>
          <w:marTop w:val="0"/>
          <w:marBottom w:val="0"/>
          <w:divBdr>
            <w:top w:val="none" w:sz="0" w:space="0" w:color="auto"/>
            <w:left w:val="none" w:sz="0" w:space="0" w:color="auto"/>
            <w:bottom w:val="none" w:sz="0" w:space="0" w:color="auto"/>
            <w:right w:val="none" w:sz="0" w:space="0" w:color="auto"/>
          </w:divBdr>
          <w:divsChild>
            <w:div w:id="1803188101">
              <w:marLeft w:val="0"/>
              <w:marRight w:val="0"/>
              <w:marTop w:val="0"/>
              <w:marBottom w:val="0"/>
              <w:divBdr>
                <w:top w:val="none" w:sz="0" w:space="0" w:color="auto"/>
                <w:left w:val="none" w:sz="0" w:space="0" w:color="auto"/>
                <w:bottom w:val="none" w:sz="0" w:space="0" w:color="auto"/>
                <w:right w:val="none" w:sz="0" w:space="0" w:color="auto"/>
              </w:divBdr>
              <w:divsChild>
                <w:div w:id="108556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36223">
      <w:bodyDiv w:val="1"/>
      <w:marLeft w:val="0"/>
      <w:marRight w:val="0"/>
      <w:marTop w:val="0"/>
      <w:marBottom w:val="0"/>
      <w:divBdr>
        <w:top w:val="none" w:sz="0" w:space="0" w:color="auto"/>
        <w:left w:val="none" w:sz="0" w:space="0" w:color="auto"/>
        <w:bottom w:val="none" w:sz="0" w:space="0" w:color="auto"/>
        <w:right w:val="none" w:sz="0" w:space="0" w:color="auto"/>
      </w:divBdr>
      <w:divsChild>
        <w:div w:id="258103148">
          <w:marLeft w:val="0"/>
          <w:marRight w:val="0"/>
          <w:marTop w:val="0"/>
          <w:marBottom w:val="0"/>
          <w:divBdr>
            <w:top w:val="none" w:sz="0" w:space="0" w:color="auto"/>
            <w:left w:val="none" w:sz="0" w:space="0" w:color="auto"/>
            <w:bottom w:val="none" w:sz="0" w:space="0" w:color="auto"/>
            <w:right w:val="none" w:sz="0" w:space="0" w:color="auto"/>
          </w:divBdr>
          <w:divsChild>
            <w:div w:id="539634228">
              <w:marLeft w:val="0"/>
              <w:marRight w:val="0"/>
              <w:marTop w:val="0"/>
              <w:marBottom w:val="0"/>
              <w:divBdr>
                <w:top w:val="none" w:sz="0" w:space="0" w:color="auto"/>
                <w:left w:val="none" w:sz="0" w:space="0" w:color="auto"/>
                <w:bottom w:val="none" w:sz="0" w:space="0" w:color="auto"/>
                <w:right w:val="none" w:sz="0" w:space="0" w:color="auto"/>
              </w:divBdr>
              <w:divsChild>
                <w:div w:id="851528323">
                  <w:marLeft w:val="0"/>
                  <w:marRight w:val="0"/>
                  <w:marTop w:val="0"/>
                  <w:marBottom w:val="0"/>
                  <w:divBdr>
                    <w:top w:val="none" w:sz="0" w:space="0" w:color="auto"/>
                    <w:left w:val="none" w:sz="0" w:space="0" w:color="auto"/>
                    <w:bottom w:val="none" w:sz="0" w:space="0" w:color="auto"/>
                    <w:right w:val="none" w:sz="0" w:space="0" w:color="auto"/>
                  </w:divBdr>
                  <w:divsChild>
                    <w:div w:id="20345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98620">
      <w:bodyDiv w:val="1"/>
      <w:marLeft w:val="0"/>
      <w:marRight w:val="0"/>
      <w:marTop w:val="0"/>
      <w:marBottom w:val="0"/>
      <w:divBdr>
        <w:top w:val="none" w:sz="0" w:space="0" w:color="auto"/>
        <w:left w:val="none" w:sz="0" w:space="0" w:color="auto"/>
        <w:bottom w:val="none" w:sz="0" w:space="0" w:color="auto"/>
        <w:right w:val="none" w:sz="0" w:space="0" w:color="auto"/>
      </w:divBdr>
      <w:divsChild>
        <w:div w:id="613904511">
          <w:marLeft w:val="0"/>
          <w:marRight w:val="0"/>
          <w:marTop w:val="0"/>
          <w:marBottom w:val="0"/>
          <w:divBdr>
            <w:top w:val="none" w:sz="0" w:space="0" w:color="auto"/>
            <w:left w:val="none" w:sz="0" w:space="0" w:color="auto"/>
            <w:bottom w:val="none" w:sz="0" w:space="0" w:color="auto"/>
            <w:right w:val="none" w:sz="0" w:space="0" w:color="auto"/>
          </w:divBdr>
          <w:divsChild>
            <w:div w:id="687635369">
              <w:marLeft w:val="0"/>
              <w:marRight w:val="0"/>
              <w:marTop w:val="0"/>
              <w:marBottom w:val="0"/>
              <w:divBdr>
                <w:top w:val="none" w:sz="0" w:space="0" w:color="auto"/>
                <w:left w:val="none" w:sz="0" w:space="0" w:color="auto"/>
                <w:bottom w:val="none" w:sz="0" w:space="0" w:color="auto"/>
                <w:right w:val="none" w:sz="0" w:space="0" w:color="auto"/>
              </w:divBdr>
              <w:divsChild>
                <w:div w:id="196839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8274">
      <w:bodyDiv w:val="1"/>
      <w:marLeft w:val="0"/>
      <w:marRight w:val="0"/>
      <w:marTop w:val="0"/>
      <w:marBottom w:val="0"/>
      <w:divBdr>
        <w:top w:val="none" w:sz="0" w:space="0" w:color="auto"/>
        <w:left w:val="none" w:sz="0" w:space="0" w:color="auto"/>
        <w:bottom w:val="none" w:sz="0" w:space="0" w:color="auto"/>
        <w:right w:val="none" w:sz="0" w:space="0" w:color="auto"/>
      </w:divBdr>
      <w:divsChild>
        <w:div w:id="2006087958">
          <w:marLeft w:val="0"/>
          <w:marRight w:val="0"/>
          <w:marTop w:val="0"/>
          <w:marBottom w:val="0"/>
          <w:divBdr>
            <w:top w:val="none" w:sz="0" w:space="0" w:color="auto"/>
            <w:left w:val="none" w:sz="0" w:space="0" w:color="auto"/>
            <w:bottom w:val="none" w:sz="0" w:space="0" w:color="auto"/>
            <w:right w:val="none" w:sz="0" w:space="0" w:color="auto"/>
          </w:divBdr>
          <w:divsChild>
            <w:div w:id="2051756608">
              <w:marLeft w:val="0"/>
              <w:marRight w:val="0"/>
              <w:marTop w:val="0"/>
              <w:marBottom w:val="0"/>
              <w:divBdr>
                <w:top w:val="none" w:sz="0" w:space="0" w:color="auto"/>
                <w:left w:val="none" w:sz="0" w:space="0" w:color="auto"/>
                <w:bottom w:val="none" w:sz="0" w:space="0" w:color="auto"/>
                <w:right w:val="none" w:sz="0" w:space="0" w:color="auto"/>
              </w:divBdr>
              <w:divsChild>
                <w:div w:id="50948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88678">
      <w:bodyDiv w:val="1"/>
      <w:marLeft w:val="0"/>
      <w:marRight w:val="0"/>
      <w:marTop w:val="0"/>
      <w:marBottom w:val="0"/>
      <w:divBdr>
        <w:top w:val="none" w:sz="0" w:space="0" w:color="auto"/>
        <w:left w:val="none" w:sz="0" w:space="0" w:color="auto"/>
        <w:bottom w:val="none" w:sz="0" w:space="0" w:color="auto"/>
        <w:right w:val="none" w:sz="0" w:space="0" w:color="auto"/>
      </w:divBdr>
      <w:divsChild>
        <w:div w:id="2031641670">
          <w:marLeft w:val="0"/>
          <w:marRight w:val="0"/>
          <w:marTop w:val="0"/>
          <w:marBottom w:val="0"/>
          <w:divBdr>
            <w:top w:val="none" w:sz="0" w:space="0" w:color="auto"/>
            <w:left w:val="none" w:sz="0" w:space="0" w:color="auto"/>
            <w:bottom w:val="none" w:sz="0" w:space="0" w:color="auto"/>
            <w:right w:val="none" w:sz="0" w:space="0" w:color="auto"/>
          </w:divBdr>
          <w:divsChild>
            <w:div w:id="1844125745">
              <w:marLeft w:val="0"/>
              <w:marRight w:val="0"/>
              <w:marTop w:val="0"/>
              <w:marBottom w:val="0"/>
              <w:divBdr>
                <w:top w:val="none" w:sz="0" w:space="0" w:color="auto"/>
                <w:left w:val="none" w:sz="0" w:space="0" w:color="auto"/>
                <w:bottom w:val="none" w:sz="0" w:space="0" w:color="auto"/>
                <w:right w:val="none" w:sz="0" w:space="0" w:color="auto"/>
              </w:divBdr>
              <w:divsChild>
                <w:div w:id="585502480">
                  <w:marLeft w:val="0"/>
                  <w:marRight w:val="0"/>
                  <w:marTop w:val="0"/>
                  <w:marBottom w:val="0"/>
                  <w:divBdr>
                    <w:top w:val="none" w:sz="0" w:space="0" w:color="auto"/>
                    <w:left w:val="none" w:sz="0" w:space="0" w:color="auto"/>
                    <w:bottom w:val="none" w:sz="0" w:space="0" w:color="auto"/>
                    <w:right w:val="none" w:sz="0" w:space="0" w:color="auto"/>
                  </w:divBdr>
                  <w:divsChild>
                    <w:div w:id="52783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517629">
      <w:bodyDiv w:val="1"/>
      <w:marLeft w:val="0"/>
      <w:marRight w:val="0"/>
      <w:marTop w:val="0"/>
      <w:marBottom w:val="0"/>
      <w:divBdr>
        <w:top w:val="none" w:sz="0" w:space="0" w:color="auto"/>
        <w:left w:val="none" w:sz="0" w:space="0" w:color="auto"/>
        <w:bottom w:val="none" w:sz="0" w:space="0" w:color="auto"/>
        <w:right w:val="none" w:sz="0" w:space="0" w:color="auto"/>
      </w:divBdr>
      <w:divsChild>
        <w:div w:id="365450665">
          <w:marLeft w:val="0"/>
          <w:marRight w:val="0"/>
          <w:marTop w:val="0"/>
          <w:marBottom w:val="0"/>
          <w:divBdr>
            <w:top w:val="none" w:sz="0" w:space="0" w:color="auto"/>
            <w:left w:val="none" w:sz="0" w:space="0" w:color="auto"/>
            <w:bottom w:val="none" w:sz="0" w:space="0" w:color="auto"/>
            <w:right w:val="none" w:sz="0" w:space="0" w:color="auto"/>
          </w:divBdr>
          <w:divsChild>
            <w:div w:id="1693653895">
              <w:marLeft w:val="0"/>
              <w:marRight w:val="0"/>
              <w:marTop w:val="0"/>
              <w:marBottom w:val="0"/>
              <w:divBdr>
                <w:top w:val="none" w:sz="0" w:space="0" w:color="auto"/>
                <w:left w:val="none" w:sz="0" w:space="0" w:color="auto"/>
                <w:bottom w:val="none" w:sz="0" w:space="0" w:color="auto"/>
                <w:right w:val="none" w:sz="0" w:space="0" w:color="auto"/>
              </w:divBdr>
              <w:divsChild>
                <w:div w:id="2972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407331">
      <w:bodyDiv w:val="1"/>
      <w:marLeft w:val="0"/>
      <w:marRight w:val="0"/>
      <w:marTop w:val="0"/>
      <w:marBottom w:val="0"/>
      <w:divBdr>
        <w:top w:val="none" w:sz="0" w:space="0" w:color="auto"/>
        <w:left w:val="none" w:sz="0" w:space="0" w:color="auto"/>
        <w:bottom w:val="none" w:sz="0" w:space="0" w:color="auto"/>
        <w:right w:val="none" w:sz="0" w:space="0" w:color="auto"/>
      </w:divBdr>
      <w:divsChild>
        <w:div w:id="8876246">
          <w:marLeft w:val="0"/>
          <w:marRight w:val="0"/>
          <w:marTop w:val="0"/>
          <w:marBottom w:val="0"/>
          <w:divBdr>
            <w:top w:val="none" w:sz="0" w:space="0" w:color="auto"/>
            <w:left w:val="none" w:sz="0" w:space="0" w:color="auto"/>
            <w:bottom w:val="none" w:sz="0" w:space="0" w:color="auto"/>
            <w:right w:val="none" w:sz="0" w:space="0" w:color="auto"/>
          </w:divBdr>
          <w:divsChild>
            <w:div w:id="1796019755">
              <w:marLeft w:val="0"/>
              <w:marRight w:val="0"/>
              <w:marTop w:val="0"/>
              <w:marBottom w:val="0"/>
              <w:divBdr>
                <w:top w:val="none" w:sz="0" w:space="0" w:color="auto"/>
                <w:left w:val="none" w:sz="0" w:space="0" w:color="auto"/>
                <w:bottom w:val="none" w:sz="0" w:space="0" w:color="auto"/>
                <w:right w:val="none" w:sz="0" w:space="0" w:color="auto"/>
              </w:divBdr>
              <w:divsChild>
                <w:div w:id="177736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1385">
      <w:bodyDiv w:val="1"/>
      <w:marLeft w:val="0"/>
      <w:marRight w:val="0"/>
      <w:marTop w:val="0"/>
      <w:marBottom w:val="0"/>
      <w:divBdr>
        <w:top w:val="none" w:sz="0" w:space="0" w:color="auto"/>
        <w:left w:val="none" w:sz="0" w:space="0" w:color="auto"/>
        <w:bottom w:val="none" w:sz="0" w:space="0" w:color="auto"/>
        <w:right w:val="none" w:sz="0" w:space="0" w:color="auto"/>
      </w:divBdr>
      <w:divsChild>
        <w:div w:id="186915417">
          <w:marLeft w:val="0"/>
          <w:marRight w:val="0"/>
          <w:marTop w:val="0"/>
          <w:marBottom w:val="0"/>
          <w:divBdr>
            <w:top w:val="none" w:sz="0" w:space="0" w:color="auto"/>
            <w:left w:val="none" w:sz="0" w:space="0" w:color="auto"/>
            <w:bottom w:val="none" w:sz="0" w:space="0" w:color="auto"/>
            <w:right w:val="none" w:sz="0" w:space="0" w:color="auto"/>
          </w:divBdr>
          <w:divsChild>
            <w:div w:id="2051147203">
              <w:marLeft w:val="0"/>
              <w:marRight w:val="0"/>
              <w:marTop w:val="0"/>
              <w:marBottom w:val="0"/>
              <w:divBdr>
                <w:top w:val="none" w:sz="0" w:space="0" w:color="auto"/>
                <w:left w:val="none" w:sz="0" w:space="0" w:color="auto"/>
                <w:bottom w:val="none" w:sz="0" w:space="0" w:color="auto"/>
                <w:right w:val="none" w:sz="0" w:space="0" w:color="auto"/>
              </w:divBdr>
              <w:divsChild>
                <w:div w:id="104741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154827">
      <w:bodyDiv w:val="1"/>
      <w:marLeft w:val="0"/>
      <w:marRight w:val="0"/>
      <w:marTop w:val="0"/>
      <w:marBottom w:val="0"/>
      <w:divBdr>
        <w:top w:val="none" w:sz="0" w:space="0" w:color="auto"/>
        <w:left w:val="none" w:sz="0" w:space="0" w:color="auto"/>
        <w:bottom w:val="none" w:sz="0" w:space="0" w:color="auto"/>
        <w:right w:val="none" w:sz="0" w:space="0" w:color="auto"/>
      </w:divBdr>
      <w:divsChild>
        <w:div w:id="2057270506">
          <w:marLeft w:val="0"/>
          <w:marRight w:val="0"/>
          <w:marTop w:val="0"/>
          <w:marBottom w:val="0"/>
          <w:divBdr>
            <w:top w:val="none" w:sz="0" w:space="0" w:color="auto"/>
            <w:left w:val="none" w:sz="0" w:space="0" w:color="auto"/>
            <w:bottom w:val="none" w:sz="0" w:space="0" w:color="auto"/>
            <w:right w:val="none" w:sz="0" w:space="0" w:color="auto"/>
          </w:divBdr>
          <w:divsChild>
            <w:div w:id="1817212529">
              <w:marLeft w:val="0"/>
              <w:marRight w:val="0"/>
              <w:marTop w:val="0"/>
              <w:marBottom w:val="0"/>
              <w:divBdr>
                <w:top w:val="none" w:sz="0" w:space="0" w:color="auto"/>
                <w:left w:val="none" w:sz="0" w:space="0" w:color="auto"/>
                <w:bottom w:val="none" w:sz="0" w:space="0" w:color="auto"/>
                <w:right w:val="none" w:sz="0" w:space="0" w:color="auto"/>
              </w:divBdr>
              <w:divsChild>
                <w:div w:id="101982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396775">
      <w:bodyDiv w:val="1"/>
      <w:marLeft w:val="0"/>
      <w:marRight w:val="0"/>
      <w:marTop w:val="0"/>
      <w:marBottom w:val="0"/>
      <w:divBdr>
        <w:top w:val="none" w:sz="0" w:space="0" w:color="auto"/>
        <w:left w:val="none" w:sz="0" w:space="0" w:color="auto"/>
        <w:bottom w:val="none" w:sz="0" w:space="0" w:color="auto"/>
        <w:right w:val="none" w:sz="0" w:space="0" w:color="auto"/>
      </w:divBdr>
      <w:divsChild>
        <w:div w:id="749471113">
          <w:marLeft w:val="0"/>
          <w:marRight w:val="0"/>
          <w:marTop w:val="0"/>
          <w:marBottom w:val="0"/>
          <w:divBdr>
            <w:top w:val="none" w:sz="0" w:space="0" w:color="auto"/>
            <w:left w:val="none" w:sz="0" w:space="0" w:color="auto"/>
            <w:bottom w:val="none" w:sz="0" w:space="0" w:color="auto"/>
            <w:right w:val="none" w:sz="0" w:space="0" w:color="auto"/>
          </w:divBdr>
          <w:divsChild>
            <w:div w:id="842858524">
              <w:marLeft w:val="0"/>
              <w:marRight w:val="0"/>
              <w:marTop w:val="0"/>
              <w:marBottom w:val="0"/>
              <w:divBdr>
                <w:top w:val="none" w:sz="0" w:space="0" w:color="auto"/>
                <w:left w:val="none" w:sz="0" w:space="0" w:color="auto"/>
                <w:bottom w:val="none" w:sz="0" w:space="0" w:color="auto"/>
                <w:right w:val="none" w:sz="0" w:space="0" w:color="auto"/>
              </w:divBdr>
              <w:divsChild>
                <w:div w:id="150084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636750">
      <w:bodyDiv w:val="1"/>
      <w:marLeft w:val="0"/>
      <w:marRight w:val="0"/>
      <w:marTop w:val="0"/>
      <w:marBottom w:val="0"/>
      <w:divBdr>
        <w:top w:val="none" w:sz="0" w:space="0" w:color="auto"/>
        <w:left w:val="none" w:sz="0" w:space="0" w:color="auto"/>
        <w:bottom w:val="none" w:sz="0" w:space="0" w:color="auto"/>
        <w:right w:val="none" w:sz="0" w:space="0" w:color="auto"/>
      </w:divBdr>
      <w:divsChild>
        <w:div w:id="181016067">
          <w:marLeft w:val="0"/>
          <w:marRight w:val="0"/>
          <w:marTop w:val="0"/>
          <w:marBottom w:val="0"/>
          <w:divBdr>
            <w:top w:val="none" w:sz="0" w:space="0" w:color="auto"/>
            <w:left w:val="none" w:sz="0" w:space="0" w:color="auto"/>
            <w:bottom w:val="none" w:sz="0" w:space="0" w:color="auto"/>
            <w:right w:val="none" w:sz="0" w:space="0" w:color="auto"/>
          </w:divBdr>
          <w:divsChild>
            <w:div w:id="2024671603">
              <w:marLeft w:val="0"/>
              <w:marRight w:val="0"/>
              <w:marTop w:val="0"/>
              <w:marBottom w:val="0"/>
              <w:divBdr>
                <w:top w:val="none" w:sz="0" w:space="0" w:color="auto"/>
                <w:left w:val="none" w:sz="0" w:space="0" w:color="auto"/>
                <w:bottom w:val="none" w:sz="0" w:space="0" w:color="auto"/>
                <w:right w:val="none" w:sz="0" w:space="0" w:color="auto"/>
              </w:divBdr>
              <w:divsChild>
                <w:div w:id="78427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811992">
      <w:bodyDiv w:val="1"/>
      <w:marLeft w:val="0"/>
      <w:marRight w:val="0"/>
      <w:marTop w:val="0"/>
      <w:marBottom w:val="0"/>
      <w:divBdr>
        <w:top w:val="none" w:sz="0" w:space="0" w:color="auto"/>
        <w:left w:val="none" w:sz="0" w:space="0" w:color="auto"/>
        <w:bottom w:val="none" w:sz="0" w:space="0" w:color="auto"/>
        <w:right w:val="none" w:sz="0" w:space="0" w:color="auto"/>
      </w:divBdr>
      <w:divsChild>
        <w:div w:id="1003430577">
          <w:marLeft w:val="0"/>
          <w:marRight w:val="0"/>
          <w:marTop w:val="0"/>
          <w:marBottom w:val="0"/>
          <w:divBdr>
            <w:top w:val="none" w:sz="0" w:space="0" w:color="auto"/>
            <w:left w:val="none" w:sz="0" w:space="0" w:color="auto"/>
            <w:bottom w:val="none" w:sz="0" w:space="0" w:color="auto"/>
            <w:right w:val="none" w:sz="0" w:space="0" w:color="auto"/>
          </w:divBdr>
          <w:divsChild>
            <w:div w:id="914778698">
              <w:marLeft w:val="0"/>
              <w:marRight w:val="0"/>
              <w:marTop w:val="0"/>
              <w:marBottom w:val="0"/>
              <w:divBdr>
                <w:top w:val="none" w:sz="0" w:space="0" w:color="auto"/>
                <w:left w:val="none" w:sz="0" w:space="0" w:color="auto"/>
                <w:bottom w:val="none" w:sz="0" w:space="0" w:color="auto"/>
                <w:right w:val="none" w:sz="0" w:space="0" w:color="auto"/>
              </w:divBdr>
              <w:divsChild>
                <w:div w:id="10873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757100">
      <w:bodyDiv w:val="1"/>
      <w:marLeft w:val="0"/>
      <w:marRight w:val="0"/>
      <w:marTop w:val="0"/>
      <w:marBottom w:val="0"/>
      <w:divBdr>
        <w:top w:val="none" w:sz="0" w:space="0" w:color="auto"/>
        <w:left w:val="none" w:sz="0" w:space="0" w:color="auto"/>
        <w:bottom w:val="none" w:sz="0" w:space="0" w:color="auto"/>
        <w:right w:val="none" w:sz="0" w:space="0" w:color="auto"/>
      </w:divBdr>
      <w:divsChild>
        <w:div w:id="1087580529">
          <w:marLeft w:val="0"/>
          <w:marRight w:val="0"/>
          <w:marTop w:val="0"/>
          <w:marBottom w:val="0"/>
          <w:divBdr>
            <w:top w:val="none" w:sz="0" w:space="0" w:color="auto"/>
            <w:left w:val="none" w:sz="0" w:space="0" w:color="auto"/>
            <w:bottom w:val="none" w:sz="0" w:space="0" w:color="auto"/>
            <w:right w:val="none" w:sz="0" w:space="0" w:color="auto"/>
          </w:divBdr>
          <w:divsChild>
            <w:div w:id="1559778085">
              <w:marLeft w:val="0"/>
              <w:marRight w:val="0"/>
              <w:marTop w:val="0"/>
              <w:marBottom w:val="0"/>
              <w:divBdr>
                <w:top w:val="none" w:sz="0" w:space="0" w:color="auto"/>
                <w:left w:val="none" w:sz="0" w:space="0" w:color="auto"/>
                <w:bottom w:val="none" w:sz="0" w:space="0" w:color="auto"/>
                <w:right w:val="none" w:sz="0" w:space="0" w:color="auto"/>
              </w:divBdr>
              <w:divsChild>
                <w:div w:id="17998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9122">
      <w:bodyDiv w:val="1"/>
      <w:marLeft w:val="0"/>
      <w:marRight w:val="0"/>
      <w:marTop w:val="0"/>
      <w:marBottom w:val="0"/>
      <w:divBdr>
        <w:top w:val="none" w:sz="0" w:space="0" w:color="auto"/>
        <w:left w:val="none" w:sz="0" w:space="0" w:color="auto"/>
        <w:bottom w:val="none" w:sz="0" w:space="0" w:color="auto"/>
        <w:right w:val="none" w:sz="0" w:space="0" w:color="auto"/>
      </w:divBdr>
      <w:divsChild>
        <w:div w:id="1465344026">
          <w:marLeft w:val="0"/>
          <w:marRight w:val="0"/>
          <w:marTop w:val="0"/>
          <w:marBottom w:val="0"/>
          <w:divBdr>
            <w:top w:val="none" w:sz="0" w:space="0" w:color="auto"/>
            <w:left w:val="none" w:sz="0" w:space="0" w:color="auto"/>
            <w:bottom w:val="none" w:sz="0" w:space="0" w:color="auto"/>
            <w:right w:val="none" w:sz="0" w:space="0" w:color="auto"/>
          </w:divBdr>
          <w:divsChild>
            <w:div w:id="600836969">
              <w:marLeft w:val="0"/>
              <w:marRight w:val="0"/>
              <w:marTop w:val="0"/>
              <w:marBottom w:val="0"/>
              <w:divBdr>
                <w:top w:val="none" w:sz="0" w:space="0" w:color="auto"/>
                <w:left w:val="none" w:sz="0" w:space="0" w:color="auto"/>
                <w:bottom w:val="none" w:sz="0" w:space="0" w:color="auto"/>
                <w:right w:val="none" w:sz="0" w:space="0" w:color="auto"/>
              </w:divBdr>
              <w:divsChild>
                <w:div w:id="464928683">
                  <w:marLeft w:val="0"/>
                  <w:marRight w:val="0"/>
                  <w:marTop w:val="0"/>
                  <w:marBottom w:val="0"/>
                  <w:divBdr>
                    <w:top w:val="none" w:sz="0" w:space="0" w:color="auto"/>
                    <w:left w:val="none" w:sz="0" w:space="0" w:color="auto"/>
                    <w:bottom w:val="none" w:sz="0" w:space="0" w:color="auto"/>
                    <w:right w:val="none" w:sz="0" w:space="0" w:color="auto"/>
                  </w:divBdr>
                  <w:divsChild>
                    <w:div w:id="136493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850875">
      <w:bodyDiv w:val="1"/>
      <w:marLeft w:val="0"/>
      <w:marRight w:val="0"/>
      <w:marTop w:val="0"/>
      <w:marBottom w:val="0"/>
      <w:divBdr>
        <w:top w:val="none" w:sz="0" w:space="0" w:color="auto"/>
        <w:left w:val="none" w:sz="0" w:space="0" w:color="auto"/>
        <w:bottom w:val="none" w:sz="0" w:space="0" w:color="auto"/>
        <w:right w:val="none" w:sz="0" w:space="0" w:color="auto"/>
      </w:divBdr>
      <w:divsChild>
        <w:div w:id="639573531">
          <w:marLeft w:val="0"/>
          <w:marRight w:val="0"/>
          <w:marTop w:val="0"/>
          <w:marBottom w:val="0"/>
          <w:divBdr>
            <w:top w:val="none" w:sz="0" w:space="0" w:color="auto"/>
            <w:left w:val="none" w:sz="0" w:space="0" w:color="auto"/>
            <w:bottom w:val="none" w:sz="0" w:space="0" w:color="auto"/>
            <w:right w:val="none" w:sz="0" w:space="0" w:color="auto"/>
          </w:divBdr>
          <w:divsChild>
            <w:div w:id="1915191179">
              <w:marLeft w:val="0"/>
              <w:marRight w:val="0"/>
              <w:marTop w:val="0"/>
              <w:marBottom w:val="0"/>
              <w:divBdr>
                <w:top w:val="none" w:sz="0" w:space="0" w:color="auto"/>
                <w:left w:val="none" w:sz="0" w:space="0" w:color="auto"/>
                <w:bottom w:val="none" w:sz="0" w:space="0" w:color="auto"/>
                <w:right w:val="none" w:sz="0" w:space="0" w:color="auto"/>
              </w:divBdr>
              <w:divsChild>
                <w:div w:id="522943960">
                  <w:marLeft w:val="0"/>
                  <w:marRight w:val="0"/>
                  <w:marTop w:val="0"/>
                  <w:marBottom w:val="0"/>
                  <w:divBdr>
                    <w:top w:val="none" w:sz="0" w:space="0" w:color="auto"/>
                    <w:left w:val="none" w:sz="0" w:space="0" w:color="auto"/>
                    <w:bottom w:val="none" w:sz="0" w:space="0" w:color="auto"/>
                    <w:right w:val="none" w:sz="0" w:space="0" w:color="auto"/>
                  </w:divBdr>
                  <w:divsChild>
                    <w:div w:id="156868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126698">
      <w:bodyDiv w:val="1"/>
      <w:marLeft w:val="0"/>
      <w:marRight w:val="0"/>
      <w:marTop w:val="0"/>
      <w:marBottom w:val="0"/>
      <w:divBdr>
        <w:top w:val="none" w:sz="0" w:space="0" w:color="auto"/>
        <w:left w:val="none" w:sz="0" w:space="0" w:color="auto"/>
        <w:bottom w:val="none" w:sz="0" w:space="0" w:color="auto"/>
        <w:right w:val="none" w:sz="0" w:space="0" w:color="auto"/>
      </w:divBdr>
      <w:divsChild>
        <w:div w:id="18049455">
          <w:marLeft w:val="0"/>
          <w:marRight w:val="0"/>
          <w:marTop w:val="0"/>
          <w:marBottom w:val="0"/>
          <w:divBdr>
            <w:top w:val="none" w:sz="0" w:space="0" w:color="auto"/>
            <w:left w:val="none" w:sz="0" w:space="0" w:color="auto"/>
            <w:bottom w:val="none" w:sz="0" w:space="0" w:color="auto"/>
            <w:right w:val="none" w:sz="0" w:space="0" w:color="auto"/>
          </w:divBdr>
          <w:divsChild>
            <w:div w:id="160047693">
              <w:marLeft w:val="0"/>
              <w:marRight w:val="0"/>
              <w:marTop w:val="0"/>
              <w:marBottom w:val="0"/>
              <w:divBdr>
                <w:top w:val="none" w:sz="0" w:space="0" w:color="auto"/>
                <w:left w:val="none" w:sz="0" w:space="0" w:color="auto"/>
                <w:bottom w:val="none" w:sz="0" w:space="0" w:color="auto"/>
                <w:right w:val="none" w:sz="0" w:space="0" w:color="auto"/>
              </w:divBdr>
              <w:divsChild>
                <w:div w:id="13540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641490">
      <w:bodyDiv w:val="1"/>
      <w:marLeft w:val="0"/>
      <w:marRight w:val="0"/>
      <w:marTop w:val="0"/>
      <w:marBottom w:val="0"/>
      <w:divBdr>
        <w:top w:val="none" w:sz="0" w:space="0" w:color="auto"/>
        <w:left w:val="none" w:sz="0" w:space="0" w:color="auto"/>
        <w:bottom w:val="none" w:sz="0" w:space="0" w:color="auto"/>
        <w:right w:val="none" w:sz="0" w:space="0" w:color="auto"/>
      </w:divBdr>
      <w:divsChild>
        <w:div w:id="1954507963">
          <w:marLeft w:val="0"/>
          <w:marRight w:val="0"/>
          <w:marTop w:val="0"/>
          <w:marBottom w:val="0"/>
          <w:divBdr>
            <w:top w:val="none" w:sz="0" w:space="0" w:color="auto"/>
            <w:left w:val="none" w:sz="0" w:space="0" w:color="auto"/>
            <w:bottom w:val="none" w:sz="0" w:space="0" w:color="auto"/>
            <w:right w:val="none" w:sz="0" w:space="0" w:color="auto"/>
          </w:divBdr>
          <w:divsChild>
            <w:div w:id="2028827762">
              <w:marLeft w:val="0"/>
              <w:marRight w:val="0"/>
              <w:marTop w:val="0"/>
              <w:marBottom w:val="0"/>
              <w:divBdr>
                <w:top w:val="none" w:sz="0" w:space="0" w:color="auto"/>
                <w:left w:val="none" w:sz="0" w:space="0" w:color="auto"/>
                <w:bottom w:val="none" w:sz="0" w:space="0" w:color="auto"/>
                <w:right w:val="none" w:sz="0" w:space="0" w:color="auto"/>
              </w:divBdr>
              <w:divsChild>
                <w:div w:id="150203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10746">
      <w:bodyDiv w:val="1"/>
      <w:marLeft w:val="0"/>
      <w:marRight w:val="0"/>
      <w:marTop w:val="0"/>
      <w:marBottom w:val="0"/>
      <w:divBdr>
        <w:top w:val="none" w:sz="0" w:space="0" w:color="auto"/>
        <w:left w:val="none" w:sz="0" w:space="0" w:color="auto"/>
        <w:bottom w:val="none" w:sz="0" w:space="0" w:color="auto"/>
        <w:right w:val="none" w:sz="0" w:space="0" w:color="auto"/>
      </w:divBdr>
      <w:divsChild>
        <w:div w:id="1461532058">
          <w:marLeft w:val="0"/>
          <w:marRight w:val="0"/>
          <w:marTop w:val="0"/>
          <w:marBottom w:val="0"/>
          <w:divBdr>
            <w:top w:val="none" w:sz="0" w:space="0" w:color="auto"/>
            <w:left w:val="none" w:sz="0" w:space="0" w:color="auto"/>
            <w:bottom w:val="none" w:sz="0" w:space="0" w:color="auto"/>
            <w:right w:val="none" w:sz="0" w:space="0" w:color="auto"/>
          </w:divBdr>
          <w:divsChild>
            <w:div w:id="1482116934">
              <w:marLeft w:val="0"/>
              <w:marRight w:val="0"/>
              <w:marTop w:val="0"/>
              <w:marBottom w:val="0"/>
              <w:divBdr>
                <w:top w:val="none" w:sz="0" w:space="0" w:color="auto"/>
                <w:left w:val="none" w:sz="0" w:space="0" w:color="auto"/>
                <w:bottom w:val="none" w:sz="0" w:space="0" w:color="auto"/>
                <w:right w:val="none" w:sz="0" w:space="0" w:color="auto"/>
              </w:divBdr>
              <w:divsChild>
                <w:div w:id="1196575848">
                  <w:marLeft w:val="0"/>
                  <w:marRight w:val="0"/>
                  <w:marTop w:val="0"/>
                  <w:marBottom w:val="0"/>
                  <w:divBdr>
                    <w:top w:val="none" w:sz="0" w:space="0" w:color="auto"/>
                    <w:left w:val="none" w:sz="0" w:space="0" w:color="auto"/>
                    <w:bottom w:val="none" w:sz="0" w:space="0" w:color="auto"/>
                    <w:right w:val="none" w:sz="0" w:space="0" w:color="auto"/>
                  </w:divBdr>
                  <w:divsChild>
                    <w:div w:id="40992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271815">
      <w:bodyDiv w:val="1"/>
      <w:marLeft w:val="0"/>
      <w:marRight w:val="0"/>
      <w:marTop w:val="0"/>
      <w:marBottom w:val="0"/>
      <w:divBdr>
        <w:top w:val="none" w:sz="0" w:space="0" w:color="auto"/>
        <w:left w:val="none" w:sz="0" w:space="0" w:color="auto"/>
        <w:bottom w:val="none" w:sz="0" w:space="0" w:color="auto"/>
        <w:right w:val="none" w:sz="0" w:space="0" w:color="auto"/>
      </w:divBdr>
      <w:divsChild>
        <w:div w:id="1388838995">
          <w:marLeft w:val="0"/>
          <w:marRight w:val="0"/>
          <w:marTop w:val="0"/>
          <w:marBottom w:val="0"/>
          <w:divBdr>
            <w:top w:val="none" w:sz="0" w:space="0" w:color="auto"/>
            <w:left w:val="none" w:sz="0" w:space="0" w:color="auto"/>
            <w:bottom w:val="none" w:sz="0" w:space="0" w:color="auto"/>
            <w:right w:val="none" w:sz="0" w:space="0" w:color="auto"/>
          </w:divBdr>
          <w:divsChild>
            <w:div w:id="1781100167">
              <w:marLeft w:val="0"/>
              <w:marRight w:val="0"/>
              <w:marTop w:val="0"/>
              <w:marBottom w:val="0"/>
              <w:divBdr>
                <w:top w:val="none" w:sz="0" w:space="0" w:color="auto"/>
                <w:left w:val="none" w:sz="0" w:space="0" w:color="auto"/>
                <w:bottom w:val="none" w:sz="0" w:space="0" w:color="auto"/>
                <w:right w:val="none" w:sz="0" w:space="0" w:color="auto"/>
              </w:divBdr>
              <w:divsChild>
                <w:div w:id="192625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410314">
      <w:bodyDiv w:val="1"/>
      <w:marLeft w:val="0"/>
      <w:marRight w:val="0"/>
      <w:marTop w:val="0"/>
      <w:marBottom w:val="0"/>
      <w:divBdr>
        <w:top w:val="none" w:sz="0" w:space="0" w:color="auto"/>
        <w:left w:val="none" w:sz="0" w:space="0" w:color="auto"/>
        <w:bottom w:val="none" w:sz="0" w:space="0" w:color="auto"/>
        <w:right w:val="none" w:sz="0" w:space="0" w:color="auto"/>
      </w:divBdr>
      <w:divsChild>
        <w:div w:id="2028097521">
          <w:marLeft w:val="0"/>
          <w:marRight w:val="0"/>
          <w:marTop w:val="0"/>
          <w:marBottom w:val="0"/>
          <w:divBdr>
            <w:top w:val="none" w:sz="0" w:space="0" w:color="auto"/>
            <w:left w:val="none" w:sz="0" w:space="0" w:color="auto"/>
            <w:bottom w:val="none" w:sz="0" w:space="0" w:color="auto"/>
            <w:right w:val="none" w:sz="0" w:space="0" w:color="auto"/>
          </w:divBdr>
          <w:divsChild>
            <w:div w:id="1682927493">
              <w:marLeft w:val="0"/>
              <w:marRight w:val="0"/>
              <w:marTop w:val="0"/>
              <w:marBottom w:val="0"/>
              <w:divBdr>
                <w:top w:val="none" w:sz="0" w:space="0" w:color="auto"/>
                <w:left w:val="none" w:sz="0" w:space="0" w:color="auto"/>
                <w:bottom w:val="none" w:sz="0" w:space="0" w:color="auto"/>
                <w:right w:val="none" w:sz="0" w:space="0" w:color="auto"/>
              </w:divBdr>
              <w:divsChild>
                <w:div w:id="515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jcq.org.uk/exams-office/ice---instructions-for-conducting-examinations" TargetMode="External" Id="rId26" /><Relationship Type="http://schemas.openxmlformats.org/officeDocument/2006/relationships/numbering" Target="numbering.xml" Id="rId3" /><Relationship Type="http://schemas.openxmlformats.org/officeDocument/2006/relationships/hyperlink" Target="https://www.gov.uk/government/publications/dispatch-of-exam-scripts-yellow-label-service/dispatch-of-exam-scripts-guide" TargetMode="External" Id="rId21" /><Relationship Type="http://schemas.openxmlformats.org/officeDocument/2006/relationships/fontTable" Target="fontTable.xml" Id="rId34"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hyperlink" Target="http://www.jcq.org.uk/exams-office/ice---instructions-for-conducting-examinations" TargetMode="External" Id="rId25" /><Relationship Type="http://schemas.openxmlformats.org/officeDocument/2006/relationships/customXml" Target="../customXml/item2.xml" Id="rId2" /><Relationship Type="http://schemas.openxmlformats.org/officeDocument/2006/relationships/hyperlink" Target="https://www.jcq.org.uk/exams-office/non-examination-assessments" TargetMode="External" Id="rId16" /><Relationship Type="http://schemas.openxmlformats.org/officeDocument/2006/relationships/hyperlink" Target="http://www.jcq.org.uk/exams-office/general-regulations" TargetMode="Externa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yperlink" Target="http://www.jcq.org.uk/exams-office/general-regulations" TargetMode="External" Id="rId15" /><Relationship Type="http://schemas.openxmlformats.org/officeDocument/2006/relationships/styles" Target="styles.xml" Id="rId4" /><Relationship Type="http://schemas.openxmlformats.org/officeDocument/2006/relationships/theme" Target="theme/theme1.xml" Id="rId35" /><Relationship Type="http://schemas.openxmlformats.org/officeDocument/2006/relationships/endnotes" Target="endnotes.xml" Id="rId8" /><Relationship Type="http://schemas.openxmlformats.org/officeDocument/2006/relationships/hyperlink" Target="http://www.jcq.org.uk/exams-office/ice---instructions-for-conducting-examinations" TargetMode="External" Id="Rad787ead56524df0" /><Relationship Type="http://schemas.openxmlformats.org/officeDocument/2006/relationships/hyperlink" Target="http://www.jcq.org.uk/exams-office/general-regulations" TargetMode="External" Id="Rb8eaa7ddde05405c" /><Relationship Type="http://schemas.openxmlformats.org/officeDocument/2006/relationships/hyperlink" Target="http://www.jcq.org.uk/exams-office/general-regulations" TargetMode="External" Id="R06b040d1c9964a1a" /><Relationship Type="http://schemas.openxmlformats.org/officeDocument/2006/relationships/hyperlink" Target="http://www.jcq.org.uk/exams-office/general-regulations" TargetMode="External" Id="Rc2bcdc05188949a6" /><Relationship Type="http://schemas.openxmlformats.org/officeDocument/2006/relationships/hyperlink" Target="http://www.jcq.org.uk/exams-office/general-regulations" TargetMode="External" Id="R803f680a44e0454c" /><Relationship Type="http://schemas.openxmlformats.org/officeDocument/2006/relationships/hyperlink" Target="http://www.jcq.org.uk/exams-office/ice---instructions-for-conducting-examinations" TargetMode="External" Id="Rc5a3387dc4f94936" /><Relationship Type="http://schemas.openxmlformats.org/officeDocument/2006/relationships/hyperlink" Target="http://www.jcq.org.uk/exams-office/general-regulations" TargetMode="External" Id="R55f18e6a997d48a0" /><Relationship Type="http://schemas.openxmlformats.org/officeDocument/2006/relationships/hyperlink" Target="http://www.jcq.org.uk/exams-office/ice---instructions-for-conducting-examinations" TargetMode="External" Id="Rb184fa92eee646a3" /><Relationship Type="http://schemas.openxmlformats.org/officeDocument/2006/relationships/hyperlink" Target="http://www.jcq.org.uk/exams-office/post-results-services" TargetMode="External" Id="R16682b2e08f14c17" /><Relationship Type="http://schemas.openxmlformats.org/officeDocument/2006/relationships/hyperlink" Target="http://www.jcq.org.uk/exams-office/ice---instructions-for-conducting-examinations" TargetMode="External" Id="R5a1654ed285642e3" /><Relationship Type="http://schemas.openxmlformats.org/officeDocument/2006/relationships/hyperlink" Target="https://www.gov.uk/government/publications/guidance-on-collecting-evidence-of-student-performance-to-ensure-resilience-in-the-qualifications-system" TargetMode="External" Id="R03223a5c053c437b" /><Relationship Type="http://schemas.openxmlformats.org/officeDocument/2006/relationships/hyperlink" Target="http://www.jcq.org.uk/exams-office/ice---instructions-for-conducting-examinations" TargetMode="External" Id="Rbe573e7435434139" /><Relationship Type="http://schemas.openxmlformats.org/officeDocument/2006/relationships/hyperlink" Target="http://www.jcq.org.uk/exams-office/ice---instructions-for-conducting-examinations" TargetMode="External" Id="R25be954a810643b5" /><Relationship Type="http://schemas.openxmlformats.org/officeDocument/2006/relationships/hyperlink" Target="http://www.jcq.org.uk/exams-office/access-arrangements-and-special-consideration/regulations-and-guidance" TargetMode="External" Id="R7248dd10ed224913" /><Relationship Type="http://schemas.openxmlformats.org/officeDocument/2006/relationships/hyperlink" Target="https://www.jcq.org.uk/exams-office/malpractice/" TargetMode="External" Id="R7a0de5adc89f449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2015/16</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A5EE75-2402-364A-A88F-8B8B271CCA5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Exams archiving policy</dc:title>
  <dc:subject>This policy is reviewed annually to ensure compliance with current regulations</dc:subject>
  <dc:creator>localuser</dc:creator>
  <keywords/>
  <dc:description/>
  <lastModifiedBy>A Houlston (Staff)</lastModifiedBy>
  <revision>15</revision>
  <dcterms:created xsi:type="dcterms:W3CDTF">2025-07-13T19:50:00.0000000Z</dcterms:created>
  <dcterms:modified xsi:type="dcterms:W3CDTF">2026-04-10T07:56:12.2078289Z</dcterms:modified>
</coreProperties>
</file>