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D42BB" w14:textId="6C215F99" w:rsidR="000D225F" w:rsidRDefault="000D225F" w:rsidP="005F4409"/>
    <w:p w14:paraId="7619AF7E" w14:textId="526E6AC9" w:rsidR="00976920" w:rsidRDefault="00976920" w:rsidP="0005386A">
      <w:pPr>
        <w:rPr>
          <w:sz w:val="24"/>
        </w:rPr>
      </w:pPr>
    </w:p>
    <w:p w14:paraId="71037E27" w14:textId="77777777" w:rsidR="00976920" w:rsidRPr="0005386A" w:rsidRDefault="00976920" w:rsidP="0005386A">
      <w:pPr>
        <w:rPr>
          <w:sz w:val="24"/>
        </w:rPr>
      </w:pPr>
    </w:p>
    <w:p w14:paraId="131FA254" w14:textId="3FA31D8C" w:rsidR="007155C5" w:rsidRPr="0005386A" w:rsidRDefault="007155C5" w:rsidP="0005386A">
      <w:pPr>
        <w:rPr>
          <w:sz w:val="24"/>
        </w:rPr>
      </w:pPr>
    </w:p>
    <w:p w14:paraId="6FB16411" w14:textId="36F9E4DB" w:rsidR="007155C5" w:rsidRDefault="007155C5" w:rsidP="0005386A">
      <w:pPr>
        <w:rPr>
          <w:sz w:val="24"/>
        </w:rPr>
      </w:pPr>
    </w:p>
    <w:p w14:paraId="2BCD6B05" w14:textId="028F60E8" w:rsidR="0005386A" w:rsidRDefault="0005386A" w:rsidP="0005386A">
      <w:pPr>
        <w:rPr>
          <w:sz w:val="24"/>
        </w:rPr>
      </w:pPr>
    </w:p>
    <w:p w14:paraId="51855FB3" w14:textId="04B53172" w:rsidR="0005386A" w:rsidRDefault="0005386A" w:rsidP="0005386A">
      <w:pPr>
        <w:rPr>
          <w:sz w:val="24"/>
        </w:rPr>
      </w:pPr>
    </w:p>
    <w:p w14:paraId="36369D9C" w14:textId="6849302D" w:rsidR="0005386A" w:rsidRDefault="0005386A" w:rsidP="0005386A">
      <w:pPr>
        <w:rPr>
          <w:sz w:val="24"/>
        </w:rPr>
      </w:pPr>
    </w:p>
    <w:p w14:paraId="5ACA2BA0" w14:textId="79331EA4" w:rsidR="0005386A" w:rsidRDefault="0005386A" w:rsidP="0005386A">
      <w:pPr>
        <w:rPr>
          <w:sz w:val="24"/>
        </w:rPr>
      </w:pPr>
    </w:p>
    <w:p w14:paraId="392B633A" w14:textId="77777777" w:rsidR="004E079E" w:rsidRDefault="004E079E" w:rsidP="0005386A">
      <w:pPr>
        <w:rPr>
          <w:sz w:val="24"/>
        </w:rPr>
      </w:pPr>
    </w:p>
    <w:p w14:paraId="6C0DE5B1" w14:textId="1A4F3C0F" w:rsidR="00311540" w:rsidRDefault="00311540" w:rsidP="0005386A">
      <w:pPr>
        <w:rPr>
          <w:sz w:val="24"/>
        </w:rPr>
      </w:pPr>
    </w:p>
    <w:p w14:paraId="6CBFD88C" w14:textId="36939D13" w:rsidR="00BC1C07" w:rsidRDefault="00BC1C07" w:rsidP="0005386A">
      <w:pPr>
        <w:rPr>
          <w:sz w:val="24"/>
        </w:rPr>
      </w:pPr>
    </w:p>
    <w:p w14:paraId="57FDAFC0" w14:textId="1089F3F8" w:rsidR="00087336" w:rsidRDefault="00087336" w:rsidP="0005386A">
      <w:pPr>
        <w:rPr>
          <w:sz w:val="24"/>
        </w:rPr>
      </w:pPr>
    </w:p>
    <w:p w14:paraId="1761344F" w14:textId="77777777" w:rsidR="00A33D3A" w:rsidRDefault="00A33D3A" w:rsidP="0005386A">
      <w:pPr>
        <w:rPr>
          <w:sz w:val="24"/>
        </w:rPr>
      </w:pPr>
    </w:p>
    <w:p w14:paraId="126A10D9" w14:textId="0A151473" w:rsidR="0005386A" w:rsidRDefault="0005386A" w:rsidP="0005386A">
      <w:pPr>
        <w:rPr>
          <w:sz w:val="24"/>
        </w:rPr>
      </w:pPr>
    </w:p>
    <w:p w14:paraId="65BE3B6B" w14:textId="77777777" w:rsidR="0005386A" w:rsidRPr="0005386A" w:rsidRDefault="0005386A" w:rsidP="0005386A">
      <w:pPr>
        <w:rPr>
          <w:sz w:val="24"/>
        </w:rPr>
      </w:pPr>
    </w:p>
    <w:p w14:paraId="7625C803" w14:textId="2A73F912" w:rsidR="00BB637B" w:rsidRPr="0005386A" w:rsidRDefault="009E25B9" w:rsidP="009E25B9">
      <w:pPr>
        <w:spacing w:after="120" w:line="276" w:lineRule="auto"/>
        <w:rPr>
          <w:sz w:val="24"/>
        </w:rPr>
      </w:pPr>
      <w:r>
        <w:rPr>
          <w:b/>
          <w:color w:val="003399"/>
          <w:sz w:val="72"/>
          <w:szCs w:val="72"/>
        </w:rPr>
        <w:t>DATA PROTECTION POLICY (Exams)</w:t>
      </w:r>
    </w:p>
    <w:p w14:paraId="225A2902" w14:textId="6D0FE4C9" w:rsidR="009E25B9" w:rsidRPr="00172CF5" w:rsidRDefault="009E25B9" w:rsidP="569A2585">
      <w:pPr>
        <w:spacing w:line="276" w:lineRule="auto"/>
        <w:rPr>
          <w:b/>
          <w:bCs/>
          <w:color w:val="FF3300"/>
          <w:sz w:val="72"/>
          <w:szCs w:val="72"/>
        </w:rPr>
      </w:pPr>
      <w:r w:rsidRPr="569A2585">
        <w:rPr>
          <w:color w:val="FF3300"/>
          <w:sz w:val="72"/>
          <w:szCs w:val="72"/>
        </w:rPr>
        <w:t>202</w:t>
      </w:r>
      <w:r w:rsidR="005E482C" w:rsidRPr="569A2585">
        <w:rPr>
          <w:color w:val="FF3300"/>
          <w:sz w:val="72"/>
          <w:szCs w:val="72"/>
        </w:rPr>
        <w:t>5</w:t>
      </w:r>
      <w:r w:rsidRPr="569A2585">
        <w:rPr>
          <w:color w:val="FF3300"/>
          <w:sz w:val="72"/>
          <w:szCs w:val="72"/>
        </w:rPr>
        <w:t>/2</w:t>
      </w:r>
      <w:r w:rsidR="005E482C" w:rsidRPr="569A2585">
        <w:rPr>
          <w:color w:val="FF3300"/>
          <w:sz w:val="72"/>
          <w:szCs w:val="72"/>
        </w:rPr>
        <w:t>6</w:t>
      </w:r>
    </w:p>
    <w:p w14:paraId="46F8CAC9" w14:textId="77777777" w:rsidR="000D225F" w:rsidRDefault="000D225F" w:rsidP="006C1805">
      <w:pPr>
        <w:autoSpaceDE w:val="0"/>
        <w:autoSpaceDN w:val="0"/>
        <w:adjustRightInd w:val="0"/>
        <w:spacing w:line="276" w:lineRule="auto"/>
        <w:rPr>
          <w:sz w:val="24"/>
        </w:rPr>
      </w:pPr>
    </w:p>
    <w:p w14:paraId="518858C3" w14:textId="77777777" w:rsidR="00C80D67" w:rsidRDefault="00C80D67" w:rsidP="006C1805">
      <w:pPr>
        <w:autoSpaceDE w:val="0"/>
        <w:autoSpaceDN w:val="0"/>
        <w:adjustRightInd w:val="0"/>
        <w:spacing w:line="276" w:lineRule="auto"/>
        <w:rPr>
          <w:sz w:val="24"/>
        </w:rPr>
      </w:pPr>
    </w:p>
    <w:p w14:paraId="4BCE1C4B" w14:textId="07681297" w:rsidR="00FD2DAE" w:rsidRDefault="00FD2DAE" w:rsidP="006C1805">
      <w:pPr>
        <w:autoSpaceDE w:val="0"/>
        <w:autoSpaceDN w:val="0"/>
        <w:adjustRightInd w:val="0"/>
        <w:spacing w:line="276" w:lineRule="auto"/>
        <w:rPr>
          <w:sz w:val="24"/>
        </w:rPr>
      </w:pPr>
    </w:p>
    <w:p w14:paraId="3E9DD9E9" w14:textId="77777777" w:rsidR="00EE1927" w:rsidRDefault="00EE1927" w:rsidP="006C1805">
      <w:pPr>
        <w:autoSpaceDE w:val="0"/>
        <w:autoSpaceDN w:val="0"/>
        <w:adjustRightInd w:val="0"/>
        <w:spacing w:line="276" w:lineRule="auto"/>
        <w:rPr>
          <w:sz w:val="24"/>
        </w:rPr>
      </w:pPr>
    </w:p>
    <w:p w14:paraId="3D2051D9" w14:textId="4D4A338F" w:rsidR="000D225F" w:rsidRDefault="000D225F" w:rsidP="006C1805">
      <w:pPr>
        <w:autoSpaceDE w:val="0"/>
        <w:autoSpaceDN w:val="0"/>
        <w:adjustRightInd w:val="0"/>
        <w:spacing w:line="276" w:lineRule="auto"/>
        <w:rPr>
          <w:sz w:val="24"/>
        </w:rPr>
      </w:pPr>
    </w:p>
    <w:p w14:paraId="2998DB11" w14:textId="16E36F8B" w:rsidR="006C3DD4" w:rsidRDefault="006C3DD4" w:rsidP="006C1805">
      <w:pPr>
        <w:autoSpaceDE w:val="0"/>
        <w:autoSpaceDN w:val="0"/>
        <w:adjustRightInd w:val="0"/>
        <w:spacing w:line="276" w:lineRule="auto"/>
        <w:rPr>
          <w:sz w:val="24"/>
        </w:rPr>
      </w:pPr>
    </w:p>
    <w:p w14:paraId="2E3AE490" w14:textId="245F4394" w:rsidR="00BC1C07" w:rsidRDefault="00BC1C07" w:rsidP="006C1805">
      <w:pPr>
        <w:autoSpaceDE w:val="0"/>
        <w:autoSpaceDN w:val="0"/>
        <w:adjustRightInd w:val="0"/>
        <w:spacing w:line="276" w:lineRule="auto"/>
        <w:rPr>
          <w:sz w:val="24"/>
        </w:rPr>
      </w:pPr>
    </w:p>
    <w:p w14:paraId="75B04161" w14:textId="05C9246C" w:rsidR="00BC1C07" w:rsidRDefault="00BC1C07" w:rsidP="006C1805">
      <w:pPr>
        <w:autoSpaceDE w:val="0"/>
        <w:autoSpaceDN w:val="0"/>
        <w:adjustRightInd w:val="0"/>
        <w:spacing w:line="276" w:lineRule="auto"/>
        <w:rPr>
          <w:sz w:val="24"/>
        </w:rPr>
      </w:pPr>
    </w:p>
    <w:p w14:paraId="1086F238" w14:textId="77777777" w:rsidR="00BC1C07" w:rsidRDefault="00BC1C07" w:rsidP="006C1805">
      <w:pPr>
        <w:autoSpaceDE w:val="0"/>
        <w:autoSpaceDN w:val="0"/>
        <w:adjustRightInd w:val="0"/>
        <w:spacing w:line="276" w:lineRule="auto"/>
        <w:rPr>
          <w:sz w:val="24"/>
        </w:rPr>
      </w:pPr>
    </w:p>
    <w:p w14:paraId="168D579D" w14:textId="1D0029F9" w:rsidR="006C3DD4" w:rsidRDefault="006C3DD4" w:rsidP="006C1805">
      <w:pPr>
        <w:autoSpaceDE w:val="0"/>
        <w:autoSpaceDN w:val="0"/>
        <w:adjustRightInd w:val="0"/>
        <w:spacing w:line="276" w:lineRule="auto"/>
        <w:rPr>
          <w:sz w:val="24"/>
        </w:rPr>
      </w:pPr>
    </w:p>
    <w:p w14:paraId="2A5700FD" w14:textId="575D6FF6" w:rsidR="0005386A" w:rsidRDefault="0005386A" w:rsidP="006C1805">
      <w:pPr>
        <w:autoSpaceDE w:val="0"/>
        <w:autoSpaceDN w:val="0"/>
        <w:adjustRightInd w:val="0"/>
        <w:spacing w:line="276" w:lineRule="auto"/>
        <w:rPr>
          <w:sz w:val="24"/>
        </w:rPr>
      </w:pPr>
    </w:p>
    <w:p w14:paraId="72EA1B1D" w14:textId="77777777" w:rsidR="004E5BB2" w:rsidRDefault="004E5BB2" w:rsidP="006C1805">
      <w:pPr>
        <w:autoSpaceDE w:val="0"/>
        <w:autoSpaceDN w:val="0"/>
        <w:adjustRightInd w:val="0"/>
        <w:spacing w:line="276" w:lineRule="auto"/>
        <w:rPr>
          <w:sz w:val="24"/>
        </w:rPr>
      </w:pPr>
    </w:p>
    <w:p w14:paraId="1BF0BB30" w14:textId="77777777" w:rsidR="000D225F" w:rsidRDefault="000D225F" w:rsidP="006C1805">
      <w:pPr>
        <w:autoSpaceDE w:val="0"/>
        <w:autoSpaceDN w:val="0"/>
        <w:adjustRightInd w:val="0"/>
        <w:spacing w:line="276" w:lineRule="auto"/>
        <w:rPr>
          <w:sz w:val="24"/>
        </w:rPr>
      </w:pPr>
    </w:p>
    <w:p w14:paraId="24996B4A" w14:textId="3BCA8D58" w:rsidR="00AD7A08" w:rsidRPr="00AD7A08" w:rsidRDefault="00EB28CD" w:rsidP="00436906">
      <w:pPr>
        <w:spacing w:before="120" w:after="120" w:line="276" w:lineRule="auto"/>
      </w:pPr>
      <w:bookmarkStart w:id="0" w:name="_Toc490256598"/>
      <w:r w:rsidRPr="00EB28CD">
        <w:t>This policy is reviewed annually to ensure compliance with current regulations</w:t>
      </w: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08"/>
        <w:gridCol w:w="1961"/>
      </w:tblGrid>
      <w:tr w:rsidR="00AD7A08" w:rsidRPr="00BA5EE1" w14:paraId="518DC751" w14:textId="77777777" w:rsidTr="569A2585">
        <w:tc>
          <w:tcPr>
            <w:tcW w:w="3969"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CB5B281" w14:textId="77777777" w:rsidR="00AD7A08" w:rsidRPr="00436906" w:rsidRDefault="00AD7A08" w:rsidP="008267EC">
            <w:pPr>
              <w:spacing w:before="120" w:after="120" w:line="276" w:lineRule="auto"/>
              <w:rPr>
                <w:rFonts w:cs="Tahoma"/>
                <w:sz w:val="20"/>
                <w:szCs w:val="20"/>
              </w:rPr>
            </w:pPr>
            <w:r w:rsidRPr="00436906">
              <w:rPr>
                <w:rFonts w:cs="Tahoma"/>
                <w:sz w:val="20"/>
                <w:szCs w:val="20"/>
              </w:rPr>
              <w:t>Approved/reviewed by</w:t>
            </w:r>
          </w:p>
        </w:tc>
      </w:tr>
      <w:tr w:rsidR="00AD7A08" w:rsidRPr="003277E3" w14:paraId="59AC9F91" w14:textId="77777777" w:rsidTr="569A2585">
        <w:tc>
          <w:tcPr>
            <w:tcW w:w="3969" w:type="dxa"/>
            <w:gridSpan w:val="2"/>
            <w:tcBorders>
              <w:top w:val="single" w:sz="8" w:space="0" w:color="auto"/>
              <w:left w:val="single" w:sz="8" w:space="0" w:color="auto"/>
              <w:bottom w:val="single" w:sz="8" w:space="0" w:color="auto"/>
              <w:right w:val="single" w:sz="8" w:space="0" w:color="auto"/>
            </w:tcBorders>
            <w:vAlign w:val="center"/>
          </w:tcPr>
          <w:p w14:paraId="47246111" w14:textId="34A71330" w:rsidR="00AD7A08" w:rsidRPr="00436906" w:rsidRDefault="3406A094" w:rsidP="008267EC">
            <w:pPr>
              <w:spacing w:before="120" w:after="120" w:line="276" w:lineRule="auto"/>
              <w:jc w:val="both"/>
              <w:rPr>
                <w:rFonts w:cs="Tahoma"/>
              </w:rPr>
            </w:pPr>
            <w:r w:rsidRPr="569A2585">
              <w:rPr>
                <w:rFonts w:cs="Tahoma"/>
              </w:rPr>
              <w:t>Mrs A. Houlston</w:t>
            </w:r>
          </w:p>
        </w:tc>
      </w:tr>
      <w:tr w:rsidR="00AD7A08" w:rsidRPr="003277E3" w14:paraId="6A7D2159" w14:textId="77777777" w:rsidTr="569A2585">
        <w:tc>
          <w:tcPr>
            <w:tcW w:w="200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E726813" w14:textId="77777777" w:rsidR="00AD7A08" w:rsidRPr="00436906" w:rsidRDefault="00AD7A08" w:rsidP="008267EC">
            <w:pPr>
              <w:spacing w:before="120" w:after="120" w:line="276" w:lineRule="auto"/>
              <w:rPr>
                <w:rFonts w:cs="Tahoma"/>
                <w:sz w:val="20"/>
                <w:szCs w:val="20"/>
              </w:rPr>
            </w:pPr>
            <w:r w:rsidRPr="00436906">
              <w:rPr>
                <w:rFonts w:cs="Tahoma"/>
                <w:sz w:val="20"/>
                <w:szCs w:val="20"/>
              </w:rPr>
              <w:t>Date of next review</w:t>
            </w:r>
          </w:p>
        </w:tc>
        <w:tc>
          <w:tcPr>
            <w:tcW w:w="1961" w:type="dxa"/>
            <w:tcBorders>
              <w:top w:val="single" w:sz="8" w:space="0" w:color="auto"/>
              <w:left w:val="single" w:sz="8" w:space="0" w:color="auto"/>
              <w:bottom w:val="single" w:sz="8" w:space="0" w:color="auto"/>
              <w:right w:val="single" w:sz="8" w:space="0" w:color="auto"/>
            </w:tcBorders>
            <w:vAlign w:val="center"/>
          </w:tcPr>
          <w:p w14:paraId="160F780C" w14:textId="084A4BC5" w:rsidR="00AD7A08" w:rsidRPr="00436906" w:rsidRDefault="18CFE2B9" w:rsidP="008267EC">
            <w:pPr>
              <w:spacing w:before="120" w:after="120" w:line="276" w:lineRule="auto"/>
              <w:jc w:val="both"/>
              <w:rPr>
                <w:rFonts w:cs="Tahoma"/>
              </w:rPr>
            </w:pPr>
            <w:r w:rsidRPr="569A2585">
              <w:rPr>
                <w:rFonts w:cs="Tahoma"/>
              </w:rPr>
              <w:t>December 2026</w:t>
            </w:r>
          </w:p>
        </w:tc>
      </w:tr>
    </w:tbl>
    <w:p w14:paraId="1F3E81B7" w14:textId="032103BF" w:rsidR="000B39CD" w:rsidRDefault="000B39CD">
      <w:pPr>
        <w:spacing w:after="200" w:line="276" w:lineRule="auto"/>
        <w:rPr>
          <w:b/>
          <w:color w:val="003399"/>
          <w:sz w:val="24"/>
        </w:rPr>
      </w:pPr>
    </w:p>
    <w:p w14:paraId="5C9426B6" w14:textId="77777777" w:rsidR="005F4409" w:rsidRDefault="005F4409">
      <w:pPr>
        <w:spacing w:after="200" w:line="276" w:lineRule="auto"/>
        <w:rPr>
          <w:b/>
          <w:color w:val="003399"/>
          <w:sz w:val="24"/>
        </w:rPr>
      </w:pPr>
      <w:r>
        <w:br w:type="page"/>
      </w:r>
    </w:p>
    <w:p w14:paraId="689A9D22" w14:textId="1FFB24D9" w:rsidR="00EE282B" w:rsidRDefault="00F17B46" w:rsidP="00EB28CD">
      <w:pPr>
        <w:pStyle w:val="Headinglevel1"/>
        <w:spacing w:line="276" w:lineRule="auto"/>
        <w:rPr>
          <w:szCs w:val="24"/>
        </w:rPr>
      </w:pPr>
      <w:bookmarkStart w:id="1" w:name="_Toc175686045"/>
      <w:r w:rsidRPr="000B39CD">
        <w:rPr>
          <w:szCs w:val="24"/>
        </w:rPr>
        <w:t xml:space="preserve">Key staff involved in the </w:t>
      </w:r>
      <w:bookmarkEnd w:id="0"/>
      <w:r w:rsidR="00EE1927" w:rsidRPr="000B39CD">
        <w:rPr>
          <w:szCs w:val="24"/>
        </w:rPr>
        <w:t>policy</w:t>
      </w:r>
      <w:bookmarkEnd w:id="1"/>
    </w:p>
    <w:tbl>
      <w:tblPr>
        <w:tblStyle w:val="TableGrid"/>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975"/>
        <w:gridCol w:w="7968"/>
      </w:tblGrid>
      <w:tr w:rsidR="00EB28CD" w:rsidRPr="00C41052" w14:paraId="430CD632" w14:textId="77777777" w:rsidTr="569A2585">
        <w:tc>
          <w:tcPr>
            <w:tcW w:w="1975" w:type="dxa"/>
            <w:shd w:val="clear" w:color="auto" w:fill="F2F2F2" w:themeFill="background1" w:themeFillShade="F2"/>
          </w:tcPr>
          <w:p w14:paraId="5731411B" w14:textId="09D74805" w:rsidR="00EB28CD" w:rsidRPr="00C41052" w:rsidRDefault="00EB28CD" w:rsidP="00EB28CD">
            <w:pPr>
              <w:spacing w:before="120" w:after="120"/>
              <w:jc w:val="both"/>
              <w:rPr>
                <w:rFonts w:cs="Tahoma"/>
                <w:bCs/>
                <w:sz w:val="20"/>
                <w:szCs w:val="20"/>
              </w:rPr>
            </w:pPr>
            <w:r w:rsidRPr="00C41052">
              <w:rPr>
                <w:rFonts w:cs="Tahoma"/>
                <w:bCs/>
                <w:sz w:val="20"/>
                <w:szCs w:val="20"/>
              </w:rPr>
              <w:t>Role</w:t>
            </w:r>
          </w:p>
        </w:tc>
        <w:tc>
          <w:tcPr>
            <w:tcW w:w="7968" w:type="dxa"/>
            <w:shd w:val="clear" w:color="auto" w:fill="F2F2F2" w:themeFill="background1" w:themeFillShade="F2"/>
          </w:tcPr>
          <w:p w14:paraId="179B7CBB" w14:textId="77777777" w:rsidR="00EB28CD" w:rsidRPr="00C41052" w:rsidRDefault="00EB28CD" w:rsidP="00EB28CD">
            <w:pPr>
              <w:spacing w:before="120" w:after="120"/>
              <w:jc w:val="both"/>
              <w:rPr>
                <w:rFonts w:cs="Tahoma"/>
                <w:bCs/>
                <w:sz w:val="20"/>
                <w:szCs w:val="20"/>
              </w:rPr>
            </w:pPr>
            <w:r w:rsidRPr="00C41052">
              <w:rPr>
                <w:rFonts w:cs="Tahoma"/>
                <w:bCs/>
                <w:sz w:val="20"/>
                <w:szCs w:val="20"/>
              </w:rPr>
              <w:t>Name(s)</w:t>
            </w:r>
          </w:p>
        </w:tc>
      </w:tr>
      <w:tr w:rsidR="00EB28CD" w:rsidRPr="00B96C25" w14:paraId="23F84C13" w14:textId="77777777" w:rsidTr="569A2585">
        <w:tc>
          <w:tcPr>
            <w:tcW w:w="1975" w:type="dxa"/>
          </w:tcPr>
          <w:p w14:paraId="5E8201D9" w14:textId="37663621" w:rsidR="00EB28CD" w:rsidRPr="00C41052" w:rsidRDefault="00EB28CD" w:rsidP="00EB28CD">
            <w:pPr>
              <w:spacing w:before="120" w:after="120"/>
              <w:jc w:val="both"/>
              <w:rPr>
                <w:rFonts w:cs="Tahoma"/>
                <w:sz w:val="20"/>
                <w:szCs w:val="20"/>
              </w:rPr>
            </w:pPr>
            <w:r w:rsidRPr="00C41052">
              <w:rPr>
                <w:rFonts w:cs="Tahoma"/>
                <w:sz w:val="20"/>
                <w:szCs w:val="20"/>
              </w:rPr>
              <w:t>Head of centre</w:t>
            </w:r>
          </w:p>
        </w:tc>
        <w:tc>
          <w:tcPr>
            <w:tcW w:w="7968" w:type="dxa"/>
          </w:tcPr>
          <w:p w14:paraId="3C8DB8D3" w14:textId="1521FCB8" w:rsidR="00EB28CD" w:rsidRPr="00C41052" w:rsidRDefault="5D627889" w:rsidP="569A2585">
            <w:pPr>
              <w:spacing w:before="120" w:after="120"/>
              <w:jc w:val="both"/>
              <w:rPr>
                <w:rFonts w:cs="Tahoma"/>
              </w:rPr>
            </w:pPr>
            <w:r w:rsidRPr="569A2585">
              <w:rPr>
                <w:rFonts w:cs="Tahoma"/>
              </w:rPr>
              <w:t>Mrs N</w:t>
            </w:r>
            <w:r w:rsidR="7B3F5732" w:rsidRPr="569A2585">
              <w:rPr>
                <w:rFonts w:cs="Tahoma"/>
              </w:rPr>
              <w:t xml:space="preserve"> </w:t>
            </w:r>
            <w:r w:rsidRPr="569A2585">
              <w:rPr>
                <w:rFonts w:cs="Tahoma"/>
              </w:rPr>
              <w:t>Hirsch</w:t>
            </w:r>
          </w:p>
        </w:tc>
      </w:tr>
      <w:tr w:rsidR="00EB28CD" w:rsidRPr="00B96C25" w14:paraId="062CC21A" w14:textId="77777777" w:rsidTr="569A2585">
        <w:tc>
          <w:tcPr>
            <w:tcW w:w="1975" w:type="dxa"/>
          </w:tcPr>
          <w:p w14:paraId="078B2B14" w14:textId="192DFF24" w:rsidR="00EB28CD" w:rsidRPr="00C41052" w:rsidRDefault="00EB28CD" w:rsidP="00EB28CD">
            <w:pPr>
              <w:spacing w:before="120" w:after="120"/>
              <w:jc w:val="both"/>
              <w:rPr>
                <w:rFonts w:cs="Tahoma"/>
                <w:sz w:val="20"/>
                <w:szCs w:val="20"/>
              </w:rPr>
            </w:pPr>
            <w:r w:rsidRPr="00C41052">
              <w:rPr>
                <w:rFonts w:cs="Tahoma"/>
                <w:sz w:val="20"/>
                <w:szCs w:val="20"/>
              </w:rPr>
              <w:t>Exams officer</w:t>
            </w:r>
          </w:p>
        </w:tc>
        <w:tc>
          <w:tcPr>
            <w:tcW w:w="7968" w:type="dxa"/>
          </w:tcPr>
          <w:p w14:paraId="01005E42" w14:textId="3119996A" w:rsidR="00EB28CD" w:rsidRPr="00C41052" w:rsidRDefault="1F62B5E1" w:rsidP="569A2585">
            <w:pPr>
              <w:spacing w:before="120" w:after="120"/>
              <w:jc w:val="both"/>
              <w:rPr>
                <w:rFonts w:cs="Tahoma"/>
              </w:rPr>
            </w:pPr>
            <w:r w:rsidRPr="569A2585">
              <w:rPr>
                <w:rFonts w:cs="Tahoma"/>
              </w:rPr>
              <w:t>M</w:t>
            </w:r>
            <w:r w:rsidR="2545326F" w:rsidRPr="569A2585">
              <w:rPr>
                <w:rFonts w:cs="Tahoma"/>
              </w:rPr>
              <w:t>r M</w:t>
            </w:r>
            <w:r w:rsidRPr="569A2585">
              <w:rPr>
                <w:rFonts w:cs="Tahoma"/>
              </w:rPr>
              <w:t xml:space="preserve"> Giles </w:t>
            </w:r>
          </w:p>
        </w:tc>
      </w:tr>
      <w:tr w:rsidR="00EB28CD" w:rsidRPr="00B96C25" w14:paraId="4DE009B1" w14:textId="77777777" w:rsidTr="569A2585">
        <w:tc>
          <w:tcPr>
            <w:tcW w:w="1975" w:type="dxa"/>
          </w:tcPr>
          <w:p w14:paraId="7E1F14CB" w14:textId="43D8D584" w:rsidR="00EB28CD" w:rsidRPr="00C41052" w:rsidRDefault="00AD7A08" w:rsidP="00EB28CD">
            <w:pPr>
              <w:spacing w:before="120" w:after="120"/>
              <w:jc w:val="both"/>
              <w:rPr>
                <w:rFonts w:cs="Tahoma"/>
                <w:sz w:val="20"/>
                <w:szCs w:val="20"/>
              </w:rPr>
            </w:pPr>
            <w:r w:rsidRPr="00C41052">
              <w:rPr>
                <w:rFonts w:cs="Tahoma"/>
                <w:sz w:val="20"/>
                <w:szCs w:val="20"/>
              </w:rPr>
              <w:t>Senior leader(s)</w:t>
            </w:r>
          </w:p>
        </w:tc>
        <w:tc>
          <w:tcPr>
            <w:tcW w:w="7968" w:type="dxa"/>
          </w:tcPr>
          <w:p w14:paraId="096DA1AC" w14:textId="3C819AAD" w:rsidR="00EB28CD" w:rsidRPr="00C41052" w:rsidRDefault="2D4C6B17" w:rsidP="569A2585">
            <w:pPr>
              <w:spacing w:before="120" w:after="120"/>
              <w:jc w:val="both"/>
              <w:rPr>
                <w:rFonts w:cs="Tahoma"/>
              </w:rPr>
            </w:pPr>
            <w:r w:rsidRPr="569A2585">
              <w:rPr>
                <w:rFonts w:cs="Tahoma"/>
              </w:rPr>
              <w:t xml:space="preserve">Mrs A </w:t>
            </w:r>
            <w:r w:rsidR="0DEC3E7B" w:rsidRPr="569A2585">
              <w:rPr>
                <w:rFonts w:cs="Tahoma"/>
              </w:rPr>
              <w:t>Houlston</w:t>
            </w:r>
          </w:p>
        </w:tc>
      </w:tr>
      <w:tr w:rsidR="00EB28CD" w:rsidRPr="00B96C25" w14:paraId="21C59119" w14:textId="77777777" w:rsidTr="569A2585">
        <w:tc>
          <w:tcPr>
            <w:tcW w:w="1975" w:type="dxa"/>
          </w:tcPr>
          <w:p w14:paraId="26E0ACB6" w14:textId="36649D83" w:rsidR="00EB28CD" w:rsidRPr="00C41052" w:rsidRDefault="00EB28CD" w:rsidP="00EB28CD">
            <w:pPr>
              <w:spacing w:before="120" w:after="120"/>
              <w:jc w:val="both"/>
              <w:rPr>
                <w:rFonts w:cs="Tahoma"/>
                <w:sz w:val="20"/>
                <w:szCs w:val="20"/>
              </w:rPr>
            </w:pPr>
            <w:r w:rsidRPr="00C41052">
              <w:rPr>
                <w:rFonts w:cs="Tahoma"/>
                <w:sz w:val="20"/>
                <w:szCs w:val="20"/>
              </w:rPr>
              <w:t>IT manager</w:t>
            </w:r>
          </w:p>
        </w:tc>
        <w:tc>
          <w:tcPr>
            <w:tcW w:w="7968" w:type="dxa"/>
          </w:tcPr>
          <w:p w14:paraId="144E7AB1" w14:textId="3E4EE099" w:rsidR="00EB28CD" w:rsidRPr="00C41052" w:rsidRDefault="5E9088E0" w:rsidP="569A2585">
            <w:pPr>
              <w:spacing w:before="120" w:after="120"/>
              <w:jc w:val="both"/>
              <w:rPr>
                <w:rFonts w:cs="Tahoma"/>
              </w:rPr>
            </w:pPr>
            <w:r w:rsidRPr="569A2585">
              <w:rPr>
                <w:rFonts w:cs="Tahoma"/>
              </w:rPr>
              <w:t xml:space="preserve">Mr R </w:t>
            </w:r>
            <w:r w:rsidR="495C71D5" w:rsidRPr="569A2585">
              <w:rPr>
                <w:rFonts w:cs="Tahoma"/>
              </w:rPr>
              <w:t>Fisher</w:t>
            </w:r>
          </w:p>
        </w:tc>
      </w:tr>
      <w:tr w:rsidR="00EB28CD" w:rsidRPr="00B96C25" w14:paraId="476BACE2" w14:textId="77777777" w:rsidTr="569A2585">
        <w:tc>
          <w:tcPr>
            <w:tcW w:w="1975" w:type="dxa"/>
          </w:tcPr>
          <w:p w14:paraId="335C39C9" w14:textId="42973149" w:rsidR="00EB28CD" w:rsidRPr="00C41052" w:rsidRDefault="00EB28CD" w:rsidP="00EB28CD">
            <w:pPr>
              <w:spacing w:before="120" w:after="120"/>
              <w:jc w:val="both"/>
              <w:rPr>
                <w:rFonts w:cs="Tahoma"/>
                <w:sz w:val="20"/>
                <w:szCs w:val="20"/>
              </w:rPr>
            </w:pPr>
            <w:r w:rsidRPr="00C41052">
              <w:rPr>
                <w:rFonts w:cs="Tahoma"/>
                <w:sz w:val="20"/>
                <w:szCs w:val="20"/>
              </w:rPr>
              <w:t xml:space="preserve">Data manager </w:t>
            </w:r>
          </w:p>
        </w:tc>
        <w:tc>
          <w:tcPr>
            <w:tcW w:w="7968" w:type="dxa"/>
          </w:tcPr>
          <w:p w14:paraId="7421955B" w14:textId="5F703152" w:rsidR="00EB28CD" w:rsidRPr="00C41052" w:rsidRDefault="2AD3F785" w:rsidP="569A2585">
            <w:pPr>
              <w:spacing w:before="120" w:after="120"/>
              <w:jc w:val="both"/>
              <w:rPr>
                <w:rFonts w:cs="Tahoma"/>
              </w:rPr>
            </w:pPr>
            <w:r w:rsidRPr="569A2585">
              <w:rPr>
                <w:rFonts w:cs="Tahoma"/>
              </w:rPr>
              <w:t xml:space="preserve">Mrs A </w:t>
            </w:r>
            <w:r w:rsidR="67BFF61F" w:rsidRPr="569A2585">
              <w:rPr>
                <w:rFonts w:cs="Tahoma"/>
              </w:rPr>
              <w:t>Wade</w:t>
            </w:r>
          </w:p>
        </w:tc>
      </w:tr>
    </w:tbl>
    <w:p w14:paraId="46A9A615" w14:textId="3EB43ADC" w:rsidR="009E25B9" w:rsidRDefault="009E25B9">
      <w:pPr>
        <w:spacing w:after="200" w:line="276" w:lineRule="auto"/>
      </w:pPr>
    </w:p>
    <w:p w14:paraId="670DA94B" w14:textId="7D1412BC" w:rsidR="009E25B9" w:rsidRDefault="009E25B9">
      <w:pPr>
        <w:spacing w:after="200" w:line="276" w:lineRule="auto"/>
      </w:pPr>
      <w:r>
        <w:br w:type="page"/>
      </w:r>
    </w:p>
    <w:sdt>
      <w:sdtPr>
        <w:rPr>
          <w:rFonts w:ascii="Rockwell" w:eastAsiaTheme="minorEastAsia" w:hAnsi="Rockwell" w:cstheme="minorBidi"/>
          <w:b w:val="0"/>
          <w:bCs w:val="0"/>
          <w:color w:val="auto"/>
          <w:sz w:val="22"/>
          <w:szCs w:val="22"/>
          <w:lang w:val="en-GB" w:eastAsia="en-GB"/>
        </w:rPr>
        <w:id w:val="-1093779735"/>
        <w:docPartObj>
          <w:docPartGallery w:val="Table of Contents"/>
          <w:docPartUnique/>
        </w:docPartObj>
      </w:sdtPr>
      <w:sdtEndPr>
        <w:rPr>
          <w:rFonts w:ascii="Tahoma" w:hAnsi="Tahoma"/>
          <w:noProof/>
        </w:rPr>
      </w:sdtEndPr>
      <w:sdtContent>
        <w:p w14:paraId="6D977BD4" w14:textId="77777777" w:rsidR="00620F99" w:rsidRPr="002608AB" w:rsidRDefault="00620F99" w:rsidP="00620F99">
          <w:pPr>
            <w:pStyle w:val="TOCHeading"/>
            <w:rPr>
              <w:rFonts w:ascii="Tahoma" w:hAnsi="Tahoma"/>
              <w:color w:val="003399"/>
              <w:sz w:val="24"/>
              <w:szCs w:val="24"/>
            </w:rPr>
          </w:pPr>
          <w:r w:rsidRPr="00C31999">
            <w:rPr>
              <w:rFonts w:ascii="Tahoma" w:hAnsi="Tahoma"/>
              <w:color w:val="003399"/>
              <w:sz w:val="24"/>
              <w:szCs w:val="24"/>
            </w:rPr>
            <w:t>Contents</w:t>
          </w:r>
        </w:p>
        <w:p w14:paraId="4D7313B9" w14:textId="29C7C277" w:rsidR="001F0DCD" w:rsidRPr="001F0DCD" w:rsidRDefault="00620F99">
          <w:pPr>
            <w:pStyle w:val="TOC1"/>
            <w:rPr>
              <w:rFonts w:asciiTheme="minorHAnsi" w:eastAsiaTheme="minorEastAsia" w:hAnsiTheme="minorHAnsi" w:cstheme="minorBidi"/>
              <w:b w:val="0"/>
              <w:bCs w:val="0"/>
              <w:kern w:val="2"/>
              <w:sz w:val="24"/>
              <w:szCs w:val="24"/>
              <w14:ligatures w14:val="standardContextual"/>
            </w:rPr>
          </w:pPr>
          <w:r w:rsidRPr="001F0DCD">
            <w:rPr>
              <w:b w:val="0"/>
              <w:bCs w:val="0"/>
              <w:noProof w:val="0"/>
            </w:rPr>
            <w:fldChar w:fldCharType="begin"/>
          </w:r>
          <w:r w:rsidRPr="001F0DCD">
            <w:rPr>
              <w:b w:val="0"/>
              <w:bCs w:val="0"/>
            </w:rPr>
            <w:instrText xml:space="preserve"> TOC \o "1-3" \h \z \u </w:instrText>
          </w:r>
          <w:r w:rsidRPr="001F0DCD">
            <w:rPr>
              <w:b w:val="0"/>
              <w:bCs w:val="0"/>
              <w:noProof w:val="0"/>
            </w:rPr>
            <w:fldChar w:fldCharType="separate"/>
          </w:r>
          <w:hyperlink w:anchor="_Toc175686045" w:history="1">
            <w:r w:rsidR="001F0DCD" w:rsidRPr="001F0DCD">
              <w:rPr>
                <w:rStyle w:val="Hyperlink"/>
                <w:b w:val="0"/>
                <w:bCs w:val="0"/>
              </w:rPr>
              <w:t>Key staff involved in the policy</w:t>
            </w:r>
            <w:r w:rsidR="001F0DCD" w:rsidRPr="001F0DCD">
              <w:rPr>
                <w:b w:val="0"/>
                <w:bCs w:val="0"/>
                <w:webHidden/>
              </w:rPr>
              <w:tab/>
            </w:r>
            <w:r w:rsidR="001F0DCD" w:rsidRPr="001F0DCD">
              <w:rPr>
                <w:b w:val="0"/>
                <w:bCs w:val="0"/>
                <w:webHidden/>
              </w:rPr>
              <w:fldChar w:fldCharType="begin"/>
            </w:r>
            <w:r w:rsidR="001F0DCD" w:rsidRPr="001F0DCD">
              <w:rPr>
                <w:b w:val="0"/>
                <w:bCs w:val="0"/>
                <w:webHidden/>
              </w:rPr>
              <w:instrText xml:space="preserve"> PAGEREF _Toc175686045 \h </w:instrText>
            </w:r>
            <w:r w:rsidR="001F0DCD" w:rsidRPr="001F0DCD">
              <w:rPr>
                <w:b w:val="0"/>
                <w:bCs w:val="0"/>
                <w:webHidden/>
              </w:rPr>
            </w:r>
            <w:r w:rsidR="001F0DCD" w:rsidRPr="001F0DCD">
              <w:rPr>
                <w:b w:val="0"/>
                <w:bCs w:val="0"/>
                <w:webHidden/>
              </w:rPr>
              <w:fldChar w:fldCharType="separate"/>
            </w:r>
            <w:r w:rsidR="001F0DCD" w:rsidRPr="001F0DCD">
              <w:rPr>
                <w:b w:val="0"/>
                <w:bCs w:val="0"/>
                <w:webHidden/>
              </w:rPr>
              <w:t>2</w:t>
            </w:r>
            <w:r w:rsidR="001F0DCD" w:rsidRPr="001F0DCD">
              <w:rPr>
                <w:b w:val="0"/>
                <w:bCs w:val="0"/>
                <w:webHidden/>
              </w:rPr>
              <w:fldChar w:fldCharType="end"/>
            </w:r>
          </w:hyperlink>
        </w:p>
        <w:p w14:paraId="52C87998" w14:textId="65A3EB08" w:rsidR="001F0DCD" w:rsidRPr="001F0DCD" w:rsidRDefault="001F0DCD">
          <w:pPr>
            <w:pStyle w:val="TOC1"/>
            <w:rPr>
              <w:rFonts w:asciiTheme="minorHAnsi" w:eastAsiaTheme="minorEastAsia" w:hAnsiTheme="minorHAnsi" w:cstheme="minorBidi"/>
              <w:b w:val="0"/>
              <w:bCs w:val="0"/>
              <w:kern w:val="2"/>
              <w:sz w:val="24"/>
              <w:szCs w:val="24"/>
              <w14:ligatures w14:val="standardContextual"/>
            </w:rPr>
          </w:pPr>
          <w:hyperlink w:anchor="_Toc175686046" w:history="1">
            <w:r w:rsidRPr="001F0DCD">
              <w:rPr>
                <w:rStyle w:val="Hyperlink"/>
                <w:b w:val="0"/>
                <w:bCs w:val="0"/>
              </w:rPr>
              <w:t>Purpose of the policy</w:t>
            </w:r>
            <w:r w:rsidRPr="001F0DCD">
              <w:rPr>
                <w:b w:val="0"/>
                <w:bCs w:val="0"/>
                <w:webHidden/>
              </w:rPr>
              <w:tab/>
            </w:r>
            <w:r w:rsidRPr="001F0DCD">
              <w:rPr>
                <w:b w:val="0"/>
                <w:bCs w:val="0"/>
                <w:webHidden/>
              </w:rPr>
              <w:fldChar w:fldCharType="begin"/>
            </w:r>
            <w:r w:rsidRPr="001F0DCD">
              <w:rPr>
                <w:b w:val="0"/>
                <w:bCs w:val="0"/>
                <w:webHidden/>
              </w:rPr>
              <w:instrText xml:space="preserve"> PAGEREF _Toc175686046 \h </w:instrText>
            </w:r>
            <w:r w:rsidRPr="001F0DCD">
              <w:rPr>
                <w:b w:val="0"/>
                <w:bCs w:val="0"/>
                <w:webHidden/>
              </w:rPr>
            </w:r>
            <w:r w:rsidRPr="001F0DCD">
              <w:rPr>
                <w:b w:val="0"/>
                <w:bCs w:val="0"/>
                <w:webHidden/>
              </w:rPr>
              <w:fldChar w:fldCharType="separate"/>
            </w:r>
            <w:r w:rsidRPr="001F0DCD">
              <w:rPr>
                <w:b w:val="0"/>
                <w:bCs w:val="0"/>
                <w:webHidden/>
              </w:rPr>
              <w:t>4</w:t>
            </w:r>
            <w:r w:rsidRPr="001F0DCD">
              <w:rPr>
                <w:b w:val="0"/>
                <w:bCs w:val="0"/>
                <w:webHidden/>
              </w:rPr>
              <w:fldChar w:fldCharType="end"/>
            </w:r>
          </w:hyperlink>
        </w:p>
        <w:p w14:paraId="6FEDB0CE" w14:textId="1E367466" w:rsidR="001F0DCD" w:rsidRPr="001F0DCD" w:rsidRDefault="001F0DCD">
          <w:pPr>
            <w:pStyle w:val="TOC1"/>
            <w:rPr>
              <w:rFonts w:asciiTheme="minorHAnsi" w:eastAsiaTheme="minorEastAsia" w:hAnsiTheme="minorHAnsi" w:cstheme="minorBidi"/>
              <w:b w:val="0"/>
              <w:bCs w:val="0"/>
              <w:kern w:val="2"/>
              <w:sz w:val="24"/>
              <w:szCs w:val="24"/>
              <w14:ligatures w14:val="standardContextual"/>
            </w:rPr>
          </w:pPr>
          <w:hyperlink w:anchor="_Toc175686047" w:history="1">
            <w:r w:rsidRPr="001F0DCD">
              <w:rPr>
                <w:rStyle w:val="Hyperlink"/>
                <w:b w:val="0"/>
                <w:bCs w:val="0"/>
              </w:rPr>
              <w:t>Section 1 – Exams-related information</w:t>
            </w:r>
            <w:r w:rsidRPr="001F0DCD">
              <w:rPr>
                <w:b w:val="0"/>
                <w:bCs w:val="0"/>
                <w:webHidden/>
              </w:rPr>
              <w:tab/>
            </w:r>
            <w:r w:rsidRPr="001F0DCD">
              <w:rPr>
                <w:b w:val="0"/>
                <w:bCs w:val="0"/>
                <w:webHidden/>
              </w:rPr>
              <w:fldChar w:fldCharType="begin"/>
            </w:r>
            <w:r w:rsidRPr="001F0DCD">
              <w:rPr>
                <w:b w:val="0"/>
                <w:bCs w:val="0"/>
                <w:webHidden/>
              </w:rPr>
              <w:instrText xml:space="preserve"> PAGEREF _Toc175686047 \h </w:instrText>
            </w:r>
            <w:r w:rsidRPr="001F0DCD">
              <w:rPr>
                <w:b w:val="0"/>
                <w:bCs w:val="0"/>
                <w:webHidden/>
              </w:rPr>
            </w:r>
            <w:r w:rsidRPr="001F0DCD">
              <w:rPr>
                <w:b w:val="0"/>
                <w:bCs w:val="0"/>
                <w:webHidden/>
              </w:rPr>
              <w:fldChar w:fldCharType="separate"/>
            </w:r>
            <w:r w:rsidRPr="001F0DCD">
              <w:rPr>
                <w:b w:val="0"/>
                <w:bCs w:val="0"/>
                <w:webHidden/>
              </w:rPr>
              <w:t>4</w:t>
            </w:r>
            <w:r w:rsidRPr="001F0DCD">
              <w:rPr>
                <w:b w:val="0"/>
                <w:bCs w:val="0"/>
                <w:webHidden/>
              </w:rPr>
              <w:fldChar w:fldCharType="end"/>
            </w:r>
          </w:hyperlink>
        </w:p>
        <w:p w14:paraId="0CA4C0F5" w14:textId="2C524C5C" w:rsidR="001F0DCD" w:rsidRPr="001F0DCD" w:rsidRDefault="001F0DCD">
          <w:pPr>
            <w:pStyle w:val="TOC1"/>
            <w:rPr>
              <w:rFonts w:asciiTheme="minorHAnsi" w:eastAsiaTheme="minorEastAsia" w:hAnsiTheme="minorHAnsi" w:cstheme="minorBidi"/>
              <w:b w:val="0"/>
              <w:bCs w:val="0"/>
              <w:kern w:val="2"/>
              <w:sz w:val="24"/>
              <w:szCs w:val="24"/>
              <w14:ligatures w14:val="standardContextual"/>
            </w:rPr>
          </w:pPr>
          <w:hyperlink w:anchor="_Toc175686048" w:history="1">
            <w:r w:rsidRPr="001F0DCD">
              <w:rPr>
                <w:rStyle w:val="Hyperlink"/>
                <w:b w:val="0"/>
                <w:bCs w:val="0"/>
              </w:rPr>
              <w:t>Section 2 – Informing candidates of the information held</w:t>
            </w:r>
            <w:r w:rsidRPr="001F0DCD">
              <w:rPr>
                <w:b w:val="0"/>
                <w:bCs w:val="0"/>
                <w:webHidden/>
              </w:rPr>
              <w:tab/>
            </w:r>
            <w:r w:rsidRPr="001F0DCD">
              <w:rPr>
                <w:b w:val="0"/>
                <w:bCs w:val="0"/>
                <w:webHidden/>
              </w:rPr>
              <w:fldChar w:fldCharType="begin"/>
            </w:r>
            <w:r w:rsidRPr="001F0DCD">
              <w:rPr>
                <w:b w:val="0"/>
                <w:bCs w:val="0"/>
                <w:webHidden/>
              </w:rPr>
              <w:instrText xml:space="preserve"> PAGEREF _Toc175686048 \h </w:instrText>
            </w:r>
            <w:r w:rsidRPr="001F0DCD">
              <w:rPr>
                <w:b w:val="0"/>
                <w:bCs w:val="0"/>
                <w:webHidden/>
              </w:rPr>
            </w:r>
            <w:r w:rsidRPr="001F0DCD">
              <w:rPr>
                <w:b w:val="0"/>
                <w:bCs w:val="0"/>
                <w:webHidden/>
              </w:rPr>
              <w:fldChar w:fldCharType="separate"/>
            </w:r>
            <w:r w:rsidRPr="001F0DCD">
              <w:rPr>
                <w:b w:val="0"/>
                <w:bCs w:val="0"/>
                <w:webHidden/>
              </w:rPr>
              <w:t>5</w:t>
            </w:r>
            <w:r w:rsidRPr="001F0DCD">
              <w:rPr>
                <w:b w:val="0"/>
                <w:bCs w:val="0"/>
                <w:webHidden/>
              </w:rPr>
              <w:fldChar w:fldCharType="end"/>
            </w:r>
          </w:hyperlink>
        </w:p>
        <w:p w14:paraId="278B1CB2" w14:textId="23E971F0" w:rsidR="001F0DCD" w:rsidRPr="001F0DCD" w:rsidRDefault="001F0DCD">
          <w:pPr>
            <w:pStyle w:val="TOC1"/>
            <w:rPr>
              <w:rFonts w:asciiTheme="minorHAnsi" w:eastAsiaTheme="minorEastAsia" w:hAnsiTheme="minorHAnsi" w:cstheme="minorBidi"/>
              <w:b w:val="0"/>
              <w:bCs w:val="0"/>
              <w:kern w:val="2"/>
              <w:sz w:val="24"/>
              <w:szCs w:val="24"/>
              <w14:ligatures w14:val="standardContextual"/>
            </w:rPr>
          </w:pPr>
          <w:hyperlink w:anchor="_Toc175686049" w:history="1">
            <w:r w:rsidRPr="001F0DCD">
              <w:rPr>
                <w:rStyle w:val="Hyperlink"/>
                <w:b w:val="0"/>
                <w:bCs w:val="0"/>
              </w:rPr>
              <w:t>Section 3 – Hardware and software</w:t>
            </w:r>
            <w:r w:rsidRPr="001F0DCD">
              <w:rPr>
                <w:b w:val="0"/>
                <w:bCs w:val="0"/>
                <w:webHidden/>
              </w:rPr>
              <w:tab/>
            </w:r>
            <w:r w:rsidRPr="001F0DCD">
              <w:rPr>
                <w:b w:val="0"/>
                <w:bCs w:val="0"/>
                <w:webHidden/>
              </w:rPr>
              <w:fldChar w:fldCharType="begin"/>
            </w:r>
            <w:r w:rsidRPr="001F0DCD">
              <w:rPr>
                <w:b w:val="0"/>
                <w:bCs w:val="0"/>
                <w:webHidden/>
              </w:rPr>
              <w:instrText xml:space="preserve"> PAGEREF _Toc175686049 \h </w:instrText>
            </w:r>
            <w:r w:rsidRPr="001F0DCD">
              <w:rPr>
                <w:b w:val="0"/>
                <w:bCs w:val="0"/>
                <w:webHidden/>
              </w:rPr>
            </w:r>
            <w:r w:rsidRPr="001F0DCD">
              <w:rPr>
                <w:b w:val="0"/>
                <w:bCs w:val="0"/>
                <w:webHidden/>
              </w:rPr>
              <w:fldChar w:fldCharType="separate"/>
            </w:r>
            <w:r w:rsidRPr="001F0DCD">
              <w:rPr>
                <w:b w:val="0"/>
                <w:bCs w:val="0"/>
                <w:webHidden/>
              </w:rPr>
              <w:t>5</w:t>
            </w:r>
            <w:r w:rsidRPr="001F0DCD">
              <w:rPr>
                <w:b w:val="0"/>
                <w:bCs w:val="0"/>
                <w:webHidden/>
              </w:rPr>
              <w:fldChar w:fldCharType="end"/>
            </w:r>
          </w:hyperlink>
        </w:p>
        <w:p w14:paraId="1ED89A27" w14:textId="1F75C21A" w:rsidR="001F0DCD" w:rsidRPr="001F0DCD" w:rsidRDefault="001F0DCD">
          <w:pPr>
            <w:pStyle w:val="TOC1"/>
            <w:rPr>
              <w:rFonts w:asciiTheme="minorHAnsi" w:eastAsiaTheme="minorEastAsia" w:hAnsiTheme="minorHAnsi" w:cstheme="minorBidi"/>
              <w:b w:val="0"/>
              <w:bCs w:val="0"/>
              <w:kern w:val="2"/>
              <w:sz w:val="24"/>
              <w:szCs w:val="24"/>
              <w14:ligatures w14:val="standardContextual"/>
            </w:rPr>
          </w:pPr>
          <w:hyperlink w:anchor="_Toc175686050" w:history="1">
            <w:r w:rsidRPr="001F0DCD">
              <w:rPr>
                <w:rStyle w:val="Hyperlink"/>
                <w:b w:val="0"/>
                <w:bCs w:val="0"/>
              </w:rPr>
              <w:t>Section 4 – Dealing with data breaches</w:t>
            </w:r>
            <w:r w:rsidRPr="001F0DCD">
              <w:rPr>
                <w:b w:val="0"/>
                <w:bCs w:val="0"/>
                <w:webHidden/>
              </w:rPr>
              <w:tab/>
            </w:r>
            <w:r w:rsidRPr="001F0DCD">
              <w:rPr>
                <w:b w:val="0"/>
                <w:bCs w:val="0"/>
                <w:webHidden/>
              </w:rPr>
              <w:fldChar w:fldCharType="begin"/>
            </w:r>
            <w:r w:rsidRPr="001F0DCD">
              <w:rPr>
                <w:b w:val="0"/>
                <w:bCs w:val="0"/>
                <w:webHidden/>
              </w:rPr>
              <w:instrText xml:space="preserve"> PAGEREF _Toc175686050 \h </w:instrText>
            </w:r>
            <w:r w:rsidRPr="001F0DCD">
              <w:rPr>
                <w:b w:val="0"/>
                <w:bCs w:val="0"/>
                <w:webHidden/>
              </w:rPr>
            </w:r>
            <w:r w:rsidRPr="001F0DCD">
              <w:rPr>
                <w:b w:val="0"/>
                <w:bCs w:val="0"/>
                <w:webHidden/>
              </w:rPr>
              <w:fldChar w:fldCharType="separate"/>
            </w:r>
            <w:r w:rsidRPr="001F0DCD">
              <w:rPr>
                <w:b w:val="0"/>
                <w:bCs w:val="0"/>
                <w:webHidden/>
              </w:rPr>
              <w:t>6</w:t>
            </w:r>
            <w:r w:rsidRPr="001F0DCD">
              <w:rPr>
                <w:b w:val="0"/>
                <w:bCs w:val="0"/>
                <w:webHidden/>
              </w:rPr>
              <w:fldChar w:fldCharType="end"/>
            </w:r>
          </w:hyperlink>
        </w:p>
        <w:p w14:paraId="769E9A90" w14:textId="5A4EA8CC" w:rsidR="001F0DCD" w:rsidRPr="001F0DCD" w:rsidRDefault="001F0DCD">
          <w:pPr>
            <w:pStyle w:val="TOC1"/>
            <w:rPr>
              <w:rFonts w:asciiTheme="minorHAnsi" w:eastAsiaTheme="minorEastAsia" w:hAnsiTheme="minorHAnsi" w:cstheme="minorBidi"/>
              <w:b w:val="0"/>
              <w:bCs w:val="0"/>
              <w:kern w:val="2"/>
              <w:sz w:val="24"/>
              <w:szCs w:val="24"/>
              <w14:ligatures w14:val="standardContextual"/>
            </w:rPr>
          </w:pPr>
          <w:hyperlink w:anchor="_Toc175686051" w:history="1">
            <w:r w:rsidRPr="001F0DCD">
              <w:rPr>
                <w:rStyle w:val="Hyperlink"/>
                <w:b w:val="0"/>
                <w:bCs w:val="0"/>
              </w:rPr>
              <w:t>Section 5 – Candidate information, audit and protection measures</w:t>
            </w:r>
            <w:r w:rsidRPr="001F0DCD">
              <w:rPr>
                <w:b w:val="0"/>
                <w:bCs w:val="0"/>
                <w:webHidden/>
              </w:rPr>
              <w:tab/>
            </w:r>
            <w:r w:rsidRPr="001F0DCD">
              <w:rPr>
                <w:b w:val="0"/>
                <w:bCs w:val="0"/>
                <w:webHidden/>
              </w:rPr>
              <w:fldChar w:fldCharType="begin"/>
            </w:r>
            <w:r w:rsidRPr="001F0DCD">
              <w:rPr>
                <w:b w:val="0"/>
                <w:bCs w:val="0"/>
                <w:webHidden/>
              </w:rPr>
              <w:instrText xml:space="preserve"> PAGEREF _Toc175686051 \h </w:instrText>
            </w:r>
            <w:r w:rsidRPr="001F0DCD">
              <w:rPr>
                <w:b w:val="0"/>
                <w:bCs w:val="0"/>
                <w:webHidden/>
              </w:rPr>
            </w:r>
            <w:r w:rsidRPr="001F0DCD">
              <w:rPr>
                <w:b w:val="0"/>
                <w:bCs w:val="0"/>
                <w:webHidden/>
              </w:rPr>
              <w:fldChar w:fldCharType="separate"/>
            </w:r>
            <w:r w:rsidRPr="001F0DCD">
              <w:rPr>
                <w:b w:val="0"/>
                <w:bCs w:val="0"/>
                <w:webHidden/>
              </w:rPr>
              <w:t>7</w:t>
            </w:r>
            <w:r w:rsidRPr="001F0DCD">
              <w:rPr>
                <w:b w:val="0"/>
                <w:bCs w:val="0"/>
                <w:webHidden/>
              </w:rPr>
              <w:fldChar w:fldCharType="end"/>
            </w:r>
          </w:hyperlink>
        </w:p>
        <w:p w14:paraId="3D9C82B2" w14:textId="6C19F7C2" w:rsidR="001F0DCD" w:rsidRPr="001F0DCD" w:rsidRDefault="001F0DCD">
          <w:pPr>
            <w:pStyle w:val="TOC1"/>
            <w:rPr>
              <w:rFonts w:asciiTheme="minorHAnsi" w:eastAsiaTheme="minorEastAsia" w:hAnsiTheme="minorHAnsi" w:cstheme="minorBidi"/>
              <w:b w:val="0"/>
              <w:bCs w:val="0"/>
              <w:kern w:val="2"/>
              <w:sz w:val="24"/>
              <w:szCs w:val="24"/>
              <w14:ligatures w14:val="standardContextual"/>
            </w:rPr>
          </w:pPr>
          <w:hyperlink w:anchor="_Toc175686052" w:history="1">
            <w:r w:rsidRPr="001F0DCD">
              <w:rPr>
                <w:rStyle w:val="Hyperlink"/>
                <w:b w:val="0"/>
                <w:bCs w:val="0"/>
              </w:rPr>
              <w:t>Section 6 – Data retention periods</w:t>
            </w:r>
            <w:r w:rsidRPr="001F0DCD">
              <w:rPr>
                <w:b w:val="0"/>
                <w:bCs w:val="0"/>
                <w:webHidden/>
              </w:rPr>
              <w:tab/>
            </w:r>
            <w:r w:rsidRPr="001F0DCD">
              <w:rPr>
                <w:b w:val="0"/>
                <w:bCs w:val="0"/>
                <w:webHidden/>
              </w:rPr>
              <w:fldChar w:fldCharType="begin"/>
            </w:r>
            <w:r w:rsidRPr="001F0DCD">
              <w:rPr>
                <w:b w:val="0"/>
                <w:bCs w:val="0"/>
                <w:webHidden/>
              </w:rPr>
              <w:instrText xml:space="preserve"> PAGEREF _Toc175686052 \h </w:instrText>
            </w:r>
            <w:r w:rsidRPr="001F0DCD">
              <w:rPr>
                <w:b w:val="0"/>
                <w:bCs w:val="0"/>
                <w:webHidden/>
              </w:rPr>
            </w:r>
            <w:r w:rsidRPr="001F0DCD">
              <w:rPr>
                <w:b w:val="0"/>
                <w:bCs w:val="0"/>
                <w:webHidden/>
              </w:rPr>
              <w:fldChar w:fldCharType="separate"/>
            </w:r>
            <w:r w:rsidRPr="001F0DCD">
              <w:rPr>
                <w:b w:val="0"/>
                <w:bCs w:val="0"/>
                <w:webHidden/>
              </w:rPr>
              <w:t>7</w:t>
            </w:r>
            <w:r w:rsidRPr="001F0DCD">
              <w:rPr>
                <w:b w:val="0"/>
                <w:bCs w:val="0"/>
                <w:webHidden/>
              </w:rPr>
              <w:fldChar w:fldCharType="end"/>
            </w:r>
          </w:hyperlink>
        </w:p>
        <w:p w14:paraId="384EAE39" w14:textId="35FE05B1" w:rsidR="001F0DCD" w:rsidRPr="001F0DCD" w:rsidRDefault="001F0DCD">
          <w:pPr>
            <w:pStyle w:val="TOC1"/>
            <w:rPr>
              <w:rFonts w:asciiTheme="minorHAnsi" w:eastAsiaTheme="minorEastAsia" w:hAnsiTheme="minorHAnsi" w:cstheme="minorBidi"/>
              <w:b w:val="0"/>
              <w:bCs w:val="0"/>
              <w:kern w:val="2"/>
              <w:sz w:val="24"/>
              <w:szCs w:val="24"/>
              <w14:ligatures w14:val="standardContextual"/>
            </w:rPr>
          </w:pPr>
          <w:hyperlink w:anchor="_Toc175686053" w:history="1">
            <w:r w:rsidRPr="001F0DCD">
              <w:rPr>
                <w:rStyle w:val="Hyperlink"/>
                <w:b w:val="0"/>
                <w:bCs w:val="0"/>
              </w:rPr>
              <w:t>Section 7 – Access to information</w:t>
            </w:r>
            <w:r w:rsidRPr="001F0DCD">
              <w:rPr>
                <w:b w:val="0"/>
                <w:bCs w:val="0"/>
                <w:webHidden/>
              </w:rPr>
              <w:tab/>
            </w:r>
            <w:r w:rsidRPr="001F0DCD">
              <w:rPr>
                <w:b w:val="0"/>
                <w:bCs w:val="0"/>
                <w:webHidden/>
              </w:rPr>
              <w:fldChar w:fldCharType="begin"/>
            </w:r>
            <w:r w:rsidRPr="001F0DCD">
              <w:rPr>
                <w:b w:val="0"/>
                <w:bCs w:val="0"/>
                <w:webHidden/>
              </w:rPr>
              <w:instrText xml:space="preserve"> PAGEREF _Toc175686053 \h </w:instrText>
            </w:r>
            <w:r w:rsidRPr="001F0DCD">
              <w:rPr>
                <w:b w:val="0"/>
                <w:bCs w:val="0"/>
                <w:webHidden/>
              </w:rPr>
            </w:r>
            <w:r w:rsidRPr="001F0DCD">
              <w:rPr>
                <w:b w:val="0"/>
                <w:bCs w:val="0"/>
                <w:webHidden/>
              </w:rPr>
              <w:fldChar w:fldCharType="separate"/>
            </w:r>
            <w:r w:rsidRPr="001F0DCD">
              <w:rPr>
                <w:b w:val="0"/>
                <w:bCs w:val="0"/>
                <w:webHidden/>
              </w:rPr>
              <w:t>7</w:t>
            </w:r>
            <w:r w:rsidRPr="001F0DCD">
              <w:rPr>
                <w:b w:val="0"/>
                <w:bCs w:val="0"/>
                <w:webHidden/>
              </w:rPr>
              <w:fldChar w:fldCharType="end"/>
            </w:r>
          </w:hyperlink>
        </w:p>
        <w:p w14:paraId="3D7E8617" w14:textId="632633F9" w:rsidR="001F0DCD" w:rsidRPr="001F0DCD" w:rsidRDefault="001F0DCD">
          <w:pPr>
            <w:pStyle w:val="TOC1"/>
            <w:rPr>
              <w:rFonts w:asciiTheme="minorHAnsi" w:eastAsiaTheme="minorEastAsia" w:hAnsiTheme="minorHAnsi" w:cstheme="minorBidi"/>
              <w:b w:val="0"/>
              <w:bCs w:val="0"/>
              <w:kern w:val="2"/>
              <w:sz w:val="24"/>
              <w:szCs w:val="24"/>
              <w14:ligatures w14:val="standardContextual"/>
            </w:rPr>
          </w:pPr>
          <w:hyperlink w:anchor="_Toc175686054" w:history="1">
            <w:r w:rsidRPr="001F0DCD">
              <w:rPr>
                <w:rStyle w:val="Hyperlink"/>
                <w:b w:val="0"/>
                <w:bCs w:val="0"/>
              </w:rPr>
              <w:t>Section 8 – Table recording candidate exams-related information held</w:t>
            </w:r>
            <w:r w:rsidRPr="001F0DCD">
              <w:rPr>
                <w:b w:val="0"/>
                <w:bCs w:val="0"/>
                <w:webHidden/>
              </w:rPr>
              <w:tab/>
            </w:r>
            <w:r w:rsidRPr="001F0DCD">
              <w:rPr>
                <w:b w:val="0"/>
                <w:bCs w:val="0"/>
                <w:webHidden/>
              </w:rPr>
              <w:fldChar w:fldCharType="begin"/>
            </w:r>
            <w:r w:rsidRPr="001F0DCD">
              <w:rPr>
                <w:b w:val="0"/>
                <w:bCs w:val="0"/>
                <w:webHidden/>
              </w:rPr>
              <w:instrText xml:space="preserve"> PAGEREF _Toc175686054 \h </w:instrText>
            </w:r>
            <w:r w:rsidRPr="001F0DCD">
              <w:rPr>
                <w:b w:val="0"/>
                <w:bCs w:val="0"/>
                <w:webHidden/>
              </w:rPr>
            </w:r>
            <w:r w:rsidRPr="001F0DCD">
              <w:rPr>
                <w:b w:val="0"/>
                <w:bCs w:val="0"/>
                <w:webHidden/>
              </w:rPr>
              <w:fldChar w:fldCharType="separate"/>
            </w:r>
            <w:r w:rsidRPr="001F0DCD">
              <w:rPr>
                <w:b w:val="0"/>
                <w:bCs w:val="0"/>
                <w:webHidden/>
              </w:rPr>
              <w:t>10</w:t>
            </w:r>
            <w:r w:rsidRPr="001F0DCD">
              <w:rPr>
                <w:b w:val="0"/>
                <w:bCs w:val="0"/>
                <w:webHidden/>
              </w:rPr>
              <w:fldChar w:fldCharType="end"/>
            </w:r>
          </w:hyperlink>
        </w:p>
        <w:p w14:paraId="62C12C5F" w14:textId="39EB01D6" w:rsidR="00620F99" w:rsidRPr="00620F99" w:rsidRDefault="00620F99" w:rsidP="00620F99">
          <w:pPr>
            <w:rPr>
              <w:noProof/>
            </w:rPr>
          </w:pPr>
          <w:r w:rsidRPr="001F0DCD">
            <w:rPr>
              <w:rFonts w:cs="Tahoma"/>
              <w:noProof/>
            </w:rPr>
            <w:fldChar w:fldCharType="end"/>
          </w:r>
        </w:p>
      </w:sdtContent>
    </w:sdt>
    <w:p w14:paraId="4F1DDD98" w14:textId="77777777" w:rsidR="00743E13" w:rsidRDefault="00743E13">
      <w:pPr>
        <w:spacing w:after="200" w:line="276" w:lineRule="auto"/>
      </w:pPr>
    </w:p>
    <w:p w14:paraId="4F53E9AE" w14:textId="77777777" w:rsidR="00743E13" w:rsidRDefault="00743E13">
      <w:pPr>
        <w:spacing w:after="200" w:line="276" w:lineRule="auto"/>
      </w:pPr>
    </w:p>
    <w:p w14:paraId="1E092D64" w14:textId="3E2B1754" w:rsidR="00620F99" w:rsidRDefault="00620F99" w:rsidP="569A2585">
      <w:pPr>
        <w:spacing w:after="200" w:line="276" w:lineRule="auto"/>
        <w:rPr>
          <w:b/>
          <w:bCs/>
          <w:color w:val="003399"/>
          <w:sz w:val="24"/>
        </w:rPr>
      </w:pPr>
      <w:r>
        <w:br w:type="page"/>
      </w:r>
    </w:p>
    <w:p w14:paraId="0E8B1904" w14:textId="14D0819D" w:rsidR="006C1805" w:rsidRPr="00F17B46" w:rsidRDefault="006C1805" w:rsidP="00F17B46">
      <w:pPr>
        <w:pStyle w:val="Headinglevel1"/>
      </w:pPr>
      <w:bookmarkStart w:id="2" w:name="_Toc175686046"/>
      <w:r w:rsidRPr="0042550E">
        <w:t>Purpose of the policy</w:t>
      </w:r>
      <w:bookmarkEnd w:id="2"/>
    </w:p>
    <w:p w14:paraId="12591734" w14:textId="2DFD1B1D" w:rsidR="008267EC" w:rsidRPr="0068181C" w:rsidRDefault="00EE282B" w:rsidP="0068181C">
      <w:pPr>
        <w:spacing w:after="120"/>
        <w:jc w:val="both"/>
      </w:pPr>
      <w:r>
        <w:t>This policy details how</w:t>
      </w:r>
      <w:r w:rsidR="02D51618">
        <w:t xml:space="preserve"> The Earls High School</w:t>
      </w:r>
      <w:r>
        <w:t xml:space="preserve"> </w:t>
      </w:r>
      <w:r w:rsidR="00BB637B">
        <w:t xml:space="preserve">in relation to </w:t>
      </w:r>
      <w:r w:rsidR="00EE1927">
        <w:t>exams management and administration</w:t>
      </w:r>
      <w:r w:rsidR="00BB637B">
        <w:t xml:space="preserve">, </w:t>
      </w:r>
      <w:r>
        <w:t>ensures compliance</w:t>
      </w:r>
      <w:r w:rsidR="00BB637B">
        <w:t xml:space="preserve"> with the regulations as set out by the Data Protection Act </w:t>
      </w:r>
      <w:r w:rsidR="006C3DD4">
        <w:t xml:space="preserve">2018 </w:t>
      </w:r>
      <w:r w:rsidR="00BB637B">
        <w:t>(DPA</w:t>
      </w:r>
      <w:r w:rsidR="006C3DD4">
        <w:t xml:space="preserve"> 2018</w:t>
      </w:r>
      <w:r w:rsidR="00BB637B">
        <w:t xml:space="preserve">) and </w:t>
      </w:r>
      <w:r w:rsidR="0073139C">
        <w:t xml:space="preserve">UK </w:t>
      </w:r>
      <w:r w:rsidR="00BB637B">
        <w:t>General Data Protection Regulation (GDPR).</w:t>
      </w:r>
    </w:p>
    <w:p w14:paraId="64E915A1" w14:textId="77777777" w:rsidR="0073139C" w:rsidRPr="00B56626" w:rsidRDefault="0073139C" w:rsidP="0068181C">
      <w:pPr>
        <w:spacing w:after="120"/>
        <w:rPr>
          <w:szCs w:val="22"/>
        </w:rPr>
      </w:pPr>
      <w:r w:rsidRPr="00B56626">
        <w:rPr>
          <w:szCs w:val="22"/>
        </w:rPr>
        <w:t xml:space="preserve">The delivery of examinations and assessments involve centres and awarding bodies processing a significant amount of personal data (i.e. information from which a living individual might be identified). It is important that both centres and awarding bodies comply with the requirements of the UK General Data Protection Regulation and the Data Protection Act 2018 or law relating to personal data in any jurisdiction in which the awarding body or centre are operating. </w:t>
      </w:r>
    </w:p>
    <w:p w14:paraId="600E73BE" w14:textId="5A19B199" w:rsidR="007F6975" w:rsidRPr="00871DAE" w:rsidRDefault="0073139C" w:rsidP="569A2585">
      <w:pPr>
        <w:spacing w:after="120"/>
        <w:rPr>
          <w:strike/>
        </w:rPr>
      </w:pPr>
      <w:r>
        <w:t xml:space="preserve">In </w:t>
      </w:r>
      <w:r w:rsidR="00871DAE" w:rsidRPr="569A2585">
        <w:rPr>
          <w:rFonts w:cs="Tahoma"/>
        </w:rPr>
        <w:t xml:space="preserve">JCQ’s </w:t>
      </w:r>
      <w:hyperlink r:id="rId9">
        <w:r w:rsidR="00871DAE" w:rsidRPr="569A2585">
          <w:rPr>
            <w:rStyle w:val="Hyperlink"/>
            <w:rFonts w:cs="Tahoma"/>
            <w:color w:val="0070C0"/>
            <w:u w:val="none"/>
          </w:rPr>
          <w:t>General Regulations for Approved Centres</w:t>
        </w:r>
      </w:hyperlink>
      <w:r w:rsidR="00871DAE" w:rsidRPr="569A2585">
        <w:rPr>
          <w:rFonts w:cs="Tahoma"/>
        </w:rPr>
        <w:t xml:space="preserve"> (section 6)</w:t>
      </w:r>
      <w:r w:rsidR="00871DAE">
        <w:t xml:space="preserve"> </w:t>
      </w:r>
      <w:r>
        <w:t>reference is made to ‘data protection legislation’. This is intended to refer to UK GDPR, the Data Protection Act 2018 and any statutory codes of practice issued by the Information Commissioner in relation to such legislation.</w:t>
      </w:r>
    </w:p>
    <w:p w14:paraId="0A884907" w14:textId="1254CD92" w:rsidR="00697E1F" w:rsidRDefault="00697E1F" w:rsidP="00697E1F">
      <w:pPr>
        <w:spacing w:after="120"/>
      </w:pPr>
      <w:r>
        <w:t>It is the responsibility of the centre to inform candidates of the processing that the centre undertakes. For example, that the centre will provide relevant personal data</w:t>
      </w:r>
      <w:r w:rsidR="002E020A">
        <w:t>,</w:t>
      </w:r>
      <w:r>
        <w:t xml:space="preserve"> including name, date of birth</w:t>
      </w:r>
      <w:r w:rsidR="002E020A">
        <w:t xml:space="preserve"> and</w:t>
      </w:r>
      <w:r>
        <w:t xml:space="preserve"> gender to the awarding bodies for the purpose of examining and awarding qualifications. </w:t>
      </w:r>
    </w:p>
    <w:p w14:paraId="292A1C43" w14:textId="3F530142" w:rsidR="00BB637B" w:rsidRDefault="00E9623B" w:rsidP="009947A4">
      <w:pPr>
        <w:spacing w:after="120"/>
      </w:pPr>
      <w:r w:rsidRPr="001D5CD5">
        <w:t>All</w:t>
      </w:r>
      <w:r w:rsidR="00BB637B" w:rsidRPr="001D5CD5">
        <w:t xml:space="preserve"> exams office staff responsible for </w:t>
      </w:r>
      <w:r w:rsidR="00074641">
        <w:t>collecting and sharing candidates’</w:t>
      </w:r>
      <w:r w:rsidR="00074641" w:rsidRPr="001D5CD5">
        <w:t xml:space="preserve"> </w:t>
      </w:r>
      <w:r w:rsidR="00BB637B" w:rsidRPr="001D5CD5">
        <w:t>data are required to follow strict rules called ‘data protection principles’</w:t>
      </w:r>
      <w:r w:rsidR="00335C78">
        <w:t xml:space="preserve"> </w:t>
      </w:r>
      <w:r w:rsidR="00BA6573">
        <w:t>ensuring the information is:</w:t>
      </w:r>
    </w:p>
    <w:p w14:paraId="4F8AED90" w14:textId="77777777" w:rsidR="00BB637B" w:rsidRPr="001D5CD5" w:rsidRDefault="00BB637B" w:rsidP="00116E70">
      <w:pPr>
        <w:pStyle w:val="ListParagraph"/>
        <w:numPr>
          <w:ilvl w:val="0"/>
          <w:numId w:val="14"/>
        </w:numPr>
        <w:spacing w:after="120"/>
      </w:pPr>
      <w:r w:rsidRPr="001D5CD5">
        <w:t>used fairly and lawfully</w:t>
      </w:r>
    </w:p>
    <w:p w14:paraId="1FC88222" w14:textId="77777777" w:rsidR="00BB637B" w:rsidRPr="001D5CD5" w:rsidRDefault="00BB637B" w:rsidP="00116E70">
      <w:pPr>
        <w:pStyle w:val="ListParagraph"/>
        <w:numPr>
          <w:ilvl w:val="0"/>
          <w:numId w:val="14"/>
        </w:numPr>
        <w:spacing w:after="120"/>
      </w:pPr>
      <w:r w:rsidRPr="001D5CD5">
        <w:t>used for limited, specifically stated purposes</w:t>
      </w:r>
    </w:p>
    <w:p w14:paraId="6A351D81" w14:textId="77777777" w:rsidR="00BB637B" w:rsidRPr="001D5CD5" w:rsidRDefault="00BB637B" w:rsidP="00116E70">
      <w:pPr>
        <w:pStyle w:val="ListParagraph"/>
        <w:numPr>
          <w:ilvl w:val="0"/>
          <w:numId w:val="14"/>
        </w:numPr>
        <w:spacing w:after="120"/>
      </w:pPr>
      <w:r w:rsidRPr="001D5CD5">
        <w:t>used in a way that is adequate, relevant and not excessive</w:t>
      </w:r>
    </w:p>
    <w:p w14:paraId="12B9BED3" w14:textId="77777777" w:rsidR="00BB637B" w:rsidRPr="001D5CD5" w:rsidRDefault="00BB637B" w:rsidP="00116E70">
      <w:pPr>
        <w:pStyle w:val="ListParagraph"/>
        <w:numPr>
          <w:ilvl w:val="0"/>
          <w:numId w:val="14"/>
        </w:numPr>
        <w:spacing w:after="120"/>
      </w:pPr>
      <w:r w:rsidRPr="001D5CD5">
        <w:t>accurate</w:t>
      </w:r>
    </w:p>
    <w:p w14:paraId="7ADA59C6" w14:textId="77777777" w:rsidR="00BB637B" w:rsidRPr="001D5CD5" w:rsidRDefault="00BB637B" w:rsidP="00116E70">
      <w:pPr>
        <w:pStyle w:val="ListParagraph"/>
        <w:numPr>
          <w:ilvl w:val="0"/>
          <w:numId w:val="14"/>
        </w:numPr>
        <w:spacing w:after="120"/>
      </w:pPr>
      <w:r w:rsidRPr="001D5CD5">
        <w:t xml:space="preserve">kept for no longer than is </w:t>
      </w:r>
      <w:proofErr w:type="gramStart"/>
      <w:r w:rsidRPr="001D5CD5">
        <w:t>absolutely necessary</w:t>
      </w:r>
      <w:proofErr w:type="gramEnd"/>
    </w:p>
    <w:p w14:paraId="25B2F8D1" w14:textId="77777777" w:rsidR="00BB637B" w:rsidRPr="001D5CD5" w:rsidRDefault="00BB637B" w:rsidP="00116E70">
      <w:pPr>
        <w:pStyle w:val="ListParagraph"/>
        <w:numPr>
          <w:ilvl w:val="0"/>
          <w:numId w:val="14"/>
        </w:numPr>
        <w:spacing w:after="120"/>
      </w:pPr>
      <w:r w:rsidRPr="001D5CD5">
        <w:t>handled according to people’s data protection rights</w:t>
      </w:r>
    </w:p>
    <w:p w14:paraId="5E003561" w14:textId="77777777" w:rsidR="00BB637B" w:rsidRPr="001D5CD5" w:rsidRDefault="00BB637B" w:rsidP="00116E70">
      <w:pPr>
        <w:pStyle w:val="ListParagraph"/>
        <w:numPr>
          <w:ilvl w:val="0"/>
          <w:numId w:val="14"/>
        </w:numPr>
        <w:spacing w:after="120"/>
      </w:pPr>
      <w:r w:rsidRPr="001D5CD5">
        <w:t>kept safe and secure</w:t>
      </w:r>
    </w:p>
    <w:p w14:paraId="726F877F" w14:textId="153BA23B" w:rsidR="00E9623B" w:rsidRPr="001D5CD5" w:rsidRDefault="00BB637B" w:rsidP="00116E70">
      <w:pPr>
        <w:spacing w:after="120"/>
      </w:pPr>
      <w:r w:rsidRPr="00116E70">
        <w:t xml:space="preserve">To ensure that </w:t>
      </w:r>
      <w:r w:rsidR="00E9623B" w:rsidRPr="00116E70">
        <w:t xml:space="preserve">the centre </w:t>
      </w:r>
      <w:r w:rsidRPr="00116E70">
        <w:t>meet</w:t>
      </w:r>
      <w:r w:rsidR="00E9623B" w:rsidRPr="00116E70">
        <w:t>s</w:t>
      </w:r>
      <w:r w:rsidRPr="00116E70">
        <w:t xml:space="preserve"> the requirements of the DPA</w:t>
      </w:r>
      <w:r w:rsidR="006C3DD4" w:rsidRPr="00116E70">
        <w:t xml:space="preserve"> 2018</w:t>
      </w:r>
      <w:r w:rsidRPr="00116E70">
        <w:t xml:space="preserve"> and </w:t>
      </w:r>
      <w:r w:rsidR="0073139C" w:rsidRPr="00116E70">
        <w:t xml:space="preserve">UK </w:t>
      </w:r>
      <w:r w:rsidRPr="00116E70">
        <w:t>GDPR, all candidates’ exam</w:t>
      </w:r>
      <w:r w:rsidRPr="001D5CD5">
        <w:t xml:space="preserve"> information – even that which is not classified as personal or sensitive – </w:t>
      </w:r>
      <w:r w:rsidR="00E9623B">
        <w:t>is</w:t>
      </w:r>
      <w:r w:rsidRPr="001D5CD5">
        <w:t xml:space="preserve"> covered under this policy.</w:t>
      </w:r>
    </w:p>
    <w:p w14:paraId="3BADF6DE" w14:textId="77777777" w:rsidR="00BB637B" w:rsidRPr="00F17B46" w:rsidRDefault="00BB637B" w:rsidP="00116E70">
      <w:pPr>
        <w:pStyle w:val="Headinglevel1"/>
      </w:pPr>
      <w:bookmarkStart w:id="3" w:name="_Toc175686047"/>
      <w:r>
        <w:t>Section 1 – Exams-related information</w:t>
      </w:r>
      <w:bookmarkEnd w:id="3"/>
    </w:p>
    <w:p w14:paraId="1BE47380" w14:textId="144E0E9A" w:rsidR="00BB637B" w:rsidRPr="0042550E" w:rsidRDefault="00BB637B" w:rsidP="00116E70">
      <w:pPr>
        <w:shd w:val="clear" w:color="auto" w:fill="FFFFFF"/>
        <w:spacing w:after="120"/>
        <w:rPr>
          <w:rFonts w:cs="Arial"/>
          <w:color w:val="000000"/>
        </w:rPr>
      </w:pPr>
      <w:r w:rsidRPr="00116E70">
        <w:rPr>
          <w:rFonts w:cs="Arial"/>
          <w:color w:val="000000"/>
        </w:rPr>
        <w:t xml:space="preserve">There is a requirement for </w:t>
      </w:r>
      <w:r w:rsidR="00E9623B" w:rsidRPr="00116E70">
        <w:rPr>
          <w:rFonts w:cs="Arial"/>
          <w:color w:val="000000"/>
        </w:rPr>
        <w:t xml:space="preserve">the </w:t>
      </w:r>
      <w:r w:rsidRPr="00116E70">
        <w:rPr>
          <w:rFonts w:cs="Arial"/>
          <w:color w:val="000000"/>
        </w:rPr>
        <w:t xml:space="preserve">exams office(r) to hold exams-related information on candidates taking </w:t>
      </w:r>
      <w:r w:rsidR="00EE1927" w:rsidRPr="00116E70">
        <w:rPr>
          <w:rFonts w:cs="Arial"/>
          <w:color w:val="000000"/>
        </w:rPr>
        <w:t xml:space="preserve">external </w:t>
      </w:r>
      <w:r w:rsidRPr="00116E70">
        <w:rPr>
          <w:rFonts w:cs="Arial"/>
          <w:color w:val="000000"/>
        </w:rPr>
        <w:t>examinations</w:t>
      </w:r>
      <w:r w:rsidR="00335C78" w:rsidRPr="00116E70">
        <w:rPr>
          <w:rFonts w:cs="Arial"/>
          <w:color w:val="000000"/>
        </w:rPr>
        <w:t xml:space="preserve">. </w:t>
      </w:r>
      <w:r w:rsidRPr="00116E70">
        <w:rPr>
          <w:rFonts w:cs="Arial"/>
          <w:color w:val="000000"/>
        </w:rPr>
        <w:t xml:space="preserve">For further </w:t>
      </w:r>
      <w:r w:rsidR="0079625B" w:rsidRPr="00116E70">
        <w:rPr>
          <w:rFonts w:cs="Arial"/>
          <w:color w:val="000000"/>
        </w:rPr>
        <w:t xml:space="preserve">details </w:t>
      </w:r>
      <w:r w:rsidRPr="00116E70">
        <w:rPr>
          <w:rFonts w:cs="Arial"/>
          <w:color w:val="000000"/>
        </w:rPr>
        <w:t>on the type of inform</w:t>
      </w:r>
      <w:r w:rsidR="00D255F3" w:rsidRPr="00116E70">
        <w:rPr>
          <w:rFonts w:cs="Arial"/>
          <w:color w:val="000000"/>
        </w:rPr>
        <w:t xml:space="preserve">ation held please </w:t>
      </w:r>
      <w:r w:rsidR="0079625B" w:rsidRPr="00116E70">
        <w:rPr>
          <w:rFonts w:cs="Arial"/>
          <w:color w:val="000000"/>
        </w:rPr>
        <w:t xml:space="preserve">refer to </w:t>
      </w:r>
      <w:r w:rsidR="00D255F3" w:rsidRPr="00116E70">
        <w:rPr>
          <w:rFonts w:cs="Arial"/>
          <w:iCs/>
          <w:color w:val="000000"/>
        </w:rPr>
        <w:t>Section</w:t>
      </w:r>
      <w:r w:rsidR="003D7D6B" w:rsidRPr="00116E70">
        <w:rPr>
          <w:rFonts w:cs="Arial"/>
          <w:iCs/>
          <w:color w:val="000000"/>
        </w:rPr>
        <w:t xml:space="preserve"> 5</w:t>
      </w:r>
      <w:r w:rsidR="00175E82" w:rsidRPr="00116E70">
        <w:rPr>
          <w:rFonts w:cs="Arial"/>
          <w:iCs/>
          <w:color w:val="000000"/>
        </w:rPr>
        <w:t xml:space="preserve"> below</w:t>
      </w:r>
      <w:r w:rsidRPr="00116E70">
        <w:rPr>
          <w:rFonts w:cs="Arial"/>
          <w:iCs/>
          <w:color w:val="000000"/>
        </w:rPr>
        <w:t>.</w:t>
      </w:r>
      <w:r w:rsidRPr="00175E82">
        <w:rPr>
          <w:rFonts w:cs="Arial"/>
          <w:iCs/>
          <w:color w:val="000000"/>
        </w:rPr>
        <w:t xml:space="preserve">  </w:t>
      </w:r>
    </w:p>
    <w:p w14:paraId="0D63F124" w14:textId="77777777" w:rsidR="00BB637B" w:rsidRPr="0042550E" w:rsidRDefault="00BB637B" w:rsidP="00116E70">
      <w:pPr>
        <w:shd w:val="clear" w:color="auto" w:fill="FFFFFF"/>
        <w:spacing w:after="120"/>
        <w:rPr>
          <w:rFonts w:cs="Arial"/>
          <w:color w:val="000000"/>
        </w:rPr>
      </w:pPr>
      <w:r w:rsidRPr="0042550E">
        <w:rPr>
          <w:rFonts w:cs="Arial"/>
          <w:color w:val="000000"/>
        </w:rPr>
        <w:t>Candidates’ exams-related data may be shared with the following organisations:</w:t>
      </w:r>
    </w:p>
    <w:p w14:paraId="4E26B9B6" w14:textId="77777777" w:rsidR="0079625B" w:rsidRPr="0042550E" w:rsidRDefault="00BB637B" w:rsidP="00116E70">
      <w:pPr>
        <w:pStyle w:val="ListParagraph"/>
        <w:numPr>
          <w:ilvl w:val="0"/>
          <w:numId w:val="15"/>
        </w:numPr>
        <w:shd w:val="clear" w:color="auto" w:fill="FFFFFF"/>
        <w:spacing w:after="120"/>
        <w:rPr>
          <w:rFonts w:cs="Arial"/>
          <w:color w:val="000000"/>
        </w:rPr>
      </w:pPr>
      <w:r w:rsidRPr="0042550E">
        <w:rPr>
          <w:rFonts w:cs="Arial"/>
          <w:color w:val="000000"/>
        </w:rPr>
        <w:t>Awarding bodies</w:t>
      </w:r>
    </w:p>
    <w:p w14:paraId="5F6ABE84" w14:textId="7B5F0567" w:rsidR="00807F26" w:rsidRPr="00FB1BD8" w:rsidRDefault="00BB637B" w:rsidP="00116E70">
      <w:pPr>
        <w:pStyle w:val="ListParagraph"/>
        <w:numPr>
          <w:ilvl w:val="0"/>
          <w:numId w:val="15"/>
        </w:numPr>
        <w:shd w:val="clear" w:color="auto" w:fill="FFFFFF"/>
        <w:spacing w:after="120"/>
        <w:rPr>
          <w:rFonts w:ascii="Verdana" w:hAnsi="Verdana" w:cs="Arial"/>
          <w:color w:val="000000"/>
          <w:sz w:val="20"/>
          <w:szCs w:val="20"/>
        </w:rPr>
      </w:pPr>
      <w:r w:rsidRPr="569A2585">
        <w:rPr>
          <w:rFonts w:cs="Arial"/>
          <w:color w:val="000000" w:themeColor="text1"/>
        </w:rPr>
        <w:t>Joint Council for Qualifications</w:t>
      </w:r>
      <w:r w:rsidR="00FB1BD8" w:rsidRPr="569A2585">
        <w:rPr>
          <w:rFonts w:cs="Arial"/>
          <w:color w:val="000000" w:themeColor="text1"/>
        </w:rPr>
        <w:t xml:space="preserve"> </w:t>
      </w:r>
      <w:r w:rsidR="00FB1BD8" w:rsidRPr="569A2585">
        <w:rPr>
          <w:rFonts w:cs="Tahoma"/>
          <w:color w:val="000000" w:themeColor="text1"/>
        </w:rPr>
        <w:t>(JCQ)</w:t>
      </w:r>
    </w:p>
    <w:p w14:paraId="5D874BA7" w14:textId="38B05604" w:rsidR="59F49BE7" w:rsidRDefault="59F49BE7" w:rsidP="569A2585">
      <w:pPr>
        <w:pStyle w:val="ListParagraph"/>
        <w:numPr>
          <w:ilvl w:val="0"/>
          <w:numId w:val="15"/>
        </w:numPr>
        <w:shd w:val="clear" w:color="auto" w:fill="FFFFFF" w:themeFill="background1"/>
        <w:spacing w:after="120"/>
        <w:rPr>
          <w:rFonts w:eastAsia="Tahoma" w:cs="Tahoma"/>
          <w:color w:val="000000" w:themeColor="text1"/>
          <w:szCs w:val="22"/>
        </w:rPr>
      </w:pPr>
      <w:r w:rsidRPr="569A2585">
        <w:rPr>
          <w:rFonts w:eastAsia="Tahoma" w:cs="Tahoma"/>
          <w:color w:val="000000" w:themeColor="text1"/>
          <w:szCs w:val="22"/>
        </w:rPr>
        <w:t>Department for Education</w:t>
      </w:r>
    </w:p>
    <w:p w14:paraId="7C00844B" w14:textId="4078BBCC" w:rsidR="59F49BE7" w:rsidRDefault="59F49BE7" w:rsidP="569A2585">
      <w:pPr>
        <w:pStyle w:val="ListParagraph"/>
        <w:numPr>
          <w:ilvl w:val="0"/>
          <w:numId w:val="15"/>
        </w:numPr>
        <w:shd w:val="clear" w:color="auto" w:fill="FFFFFF" w:themeFill="background1"/>
        <w:spacing w:after="120"/>
        <w:rPr>
          <w:rFonts w:eastAsia="Tahoma" w:cs="Tahoma"/>
          <w:color w:val="000000" w:themeColor="text1"/>
          <w:szCs w:val="22"/>
        </w:rPr>
      </w:pPr>
      <w:r w:rsidRPr="569A2585">
        <w:rPr>
          <w:rFonts w:eastAsia="Tahoma" w:cs="Tahoma"/>
          <w:color w:val="000000" w:themeColor="text1"/>
          <w:szCs w:val="22"/>
        </w:rPr>
        <w:t>Local Authority</w:t>
      </w:r>
    </w:p>
    <w:p w14:paraId="0222C1C6" w14:textId="0EFEBB7F" w:rsidR="59F49BE7" w:rsidRDefault="59F49BE7" w:rsidP="569A2585">
      <w:pPr>
        <w:pStyle w:val="ListParagraph"/>
        <w:numPr>
          <w:ilvl w:val="0"/>
          <w:numId w:val="15"/>
        </w:numPr>
        <w:shd w:val="clear" w:color="auto" w:fill="FFFFFF" w:themeFill="background1"/>
        <w:spacing w:after="120"/>
        <w:rPr>
          <w:rFonts w:eastAsia="Tahoma" w:cs="Tahoma"/>
          <w:color w:val="000000" w:themeColor="text1"/>
          <w:szCs w:val="22"/>
        </w:rPr>
      </w:pPr>
      <w:r w:rsidRPr="569A2585">
        <w:rPr>
          <w:rFonts w:eastAsia="Tahoma" w:cs="Tahoma"/>
          <w:color w:val="000000" w:themeColor="text1"/>
          <w:szCs w:val="22"/>
        </w:rPr>
        <w:t>Multi Academy Trust</w:t>
      </w:r>
    </w:p>
    <w:p w14:paraId="31C3A7BF" w14:textId="5376349C" w:rsidR="59F49BE7" w:rsidRDefault="59F49BE7" w:rsidP="569A2585">
      <w:pPr>
        <w:pStyle w:val="ListParagraph"/>
        <w:numPr>
          <w:ilvl w:val="0"/>
          <w:numId w:val="15"/>
        </w:numPr>
        <w:shd w:val="clear" w:color="auto" w:fill="FFFFFF" w:themeFill="background1"/>
        <w:spacing w:after="120"/>
        <w:rPr>
          <w:rFonts w:eastAsia="Tahoma" w:cs="Tahoma"/>
          <w:color w:val="000000" w:themeColor="text1"/>
          <w:szCs w:val="22"/>
        </w:rPr>
      </w:pPr>
      <w:r w:rsidRPr="569A2585">
        <w:rPr>
          <w:rFonts w:eastAsia="Tahoma" w:cs="Tahoma"/>
          <w:color w:val="000000" w:themeColor="text1"/>
          <w:szCs w:val="22"/>
        </w:rPr>
        <w:t xml:space="preserve">Press  </w:t>
      </w:r>
    </w:p>
    <w:p w14:paraId="5BEC8A78" w14:textId="034C593E" w:rsidR="569A2585" w:rsidRDefault="569A2585" w:rsidP="569A2585">
      <w:pPr>
        <w:pStyle w:val="ListParagraph"/>
        <w:shd w:val="clear" w:color="auto" w:fill="FFFFFF" w:themeFill="background1"/>
        <w:spacing w:after="120"/>
        <w:rPr>
          <w:rFonts w:cs="Arial"/>
          <w:color w:val="FF3300"/>
        </w:rPr>
      </w:pPr>
    </w:p>
    <w:p w14:paraId="48DF185B" w14:textId="1476CA70" w:rsidR="005F1901" w:rsidRPr="0042550E" w:rsidRDefault="00BB637B" w:rsidP="00116E70">
      <w:pPr>
        <w:shd w:val="clear" w:color="auto" w:fill="FFFFFF"/>
        <w:spacing w:after="120"/>
        <w:rPr>
          <w:rFonts w:cs="Arial"/>
          <w:color w:val="000000"/>
        </w:rPr>
      </w:pPr>
      <w:r w:rsidRPr="0042550E">
        <w:rPr>
          <w:rFonts w:cs="Arial"/>
          <w:color w:val="000000"/>
        </w:rPr>
        <w:t>This data</w:t>
      </w:r>
      <w:r w:rsidR="00D255F3" w:rsidRPr="0042550E">
        <w:rPr>
          <w:rFonts w:cs="Arial"/>
          <w:color w:val="000000"/>
        </w:rPr>
        <w:t xml:space="preserve"> </w:t>
      </w:r>
      <w:r w:rsidR="005F1901" w:rsidRPr="0042550E">
        <w:rPr>
          <w:rFonts w:cs="Arial"/>
          <w:color w:val="000000"/>
        </w:rPr>
        <w:t xml:space="preserve">may </w:t>
      </w:r>
      <w:r w:rsidR="00D255F3" w:rsidRPr="0042550E">
        <w:rPr>
          <w:rFonts w:cs="Arial"/>
          <w:color w:val="000000"/>
        </w:rPr>
        <w:t xml:space="preserve">be shared via </w:t>
      </w:r>
      <w:r w:rsidR="005F1901" w:rsidRPr="0042550E">
        <w:rPr>
          <w:rFonts w:cs="Arial"/>
          <w:color w:val="000000"/>
        </w:rPr>
        <w:t>one or more of the following methods:</w:t>
      </w:r>
    </w:p>
    <w:p w14:paraId="32444379" w14:textId="429C3054" w:rsidR="005F1901" w:rsidRPr="0042550E" w:rsidRDefault="005F1901" w:rsidP="00116E70">
      <w:pPr>
        <w:pStyle w:val="ListParagraph"/>
        <w:numPr>
          <w:ilvl w:val="0"/>
          <w:numId w:val="16"/>
        </w:numPr>
        <w:shd w:val="clear" w:color="auto" w:fill="FFFFFF"/>
        <w:spacing w:after="120"/>
        <w:rPr>
          <w:rFonts w:cs="Arial"/>
          <w:color w:val="000000"/>
        </w:rPr>
      </w:pPr>
      <w:r w:rsidRPr="0042550E">
        <w:rPr>
          <w:rFonts w:cs="Arial"/>
          <w:color w:val="000000"/>
        </w:rPr>
        <w:t>hard copy</w:t>
      </w:r>
    </w:p>
    <w:p w14:paraId="5DCF681B" w14:textId="7B3CDFF6" w:rsidR="005F1901" w:rsidRPr="0042550E" w:rsidRDefault="00D255F3" w:rsidP="00116E70">
      <w:pPr>
        <w:pStyle w:val="ListParagraph"/>
        <w:numPr>
          <w:ilvl w:val="0"/>
          <w:numId w:val="16"/>
        </w:numPr>
        <w:shd w:val="clear" w:color="auto" w:fill="FFFFFF"/>
        <w:spacing w:after="120"/>
        <w:rPr>
          <w:rFonts w:cs="Arial"/>
          <w:color w:val="000000"/>
        </w:rPr>
      </w:pPr>
      <w:r w:rsidRPr="0042550E">
        <w:rPr>
          <w:rFonts w:cs="Arial"/>
          <w:color w:val="000000"/>
        </w:rPr>
        <w:t>email</w:t>
      </w:r>
    </w:p>
    <w:p w14:paraId="6968DA46" w14:textId="15B9143E" w:rsidR="005F1901" w:rsidRPr="00A44B6A" w:rsidRDefault="005F1901" w:rsidP="569A2585">
      <w:pPr>
        <w:pStyle w:val="ListParagraph"/>
        <w:numPr>
          <w:ilvl w:val="0"/>
          <w:numId w:val="16"/>
        </w:numPr>
        <w:shd w:val="clear" w:color="auto" w:fill="FFFFFF" w:themeFill="background1"/>
        <w:spacing w:after="120"/>
        <w:rPr>
          <w:rFonts w:cs="Tahoma"/>
          <w:color w:val="FF3300"/>
        </w:rPr>
      </w:pPr>
      <w:r w:rsidRPr="569A2585">
        <w:rPr>
          <w:rFonts w:cs="Arial"/>
          <w:color w:val="000000" w:themeColor="text1"/>
        </w:rPr>
        <w:t>secure extranet site</w:t>
      </w:r>
      <w:r w:rsidR="00335C78" w:rsidRPr="569A2585">
        <w:rPr>
          <w:rFonts w:cs="Arial"/>
          <w:color w:val="000000" w:themeColor="text1"/>
        </w:rPr>
        <w:t xml:space="preserve">(s) – </w:t>
      </w:r>
    </w:p>
    <w:p w14:paraId="310AF9FB" w14:textId="748A93A1" w:rsidR="7A77984D" w:rsidRDefault="7A77984D" w:rsidP="569A2585">
      <w:pPr>
        <w:pStyle w:val="ListParagraph"/>
        <w:numPr>
          <w:ilvl w:val="0"/>
          <w:numId w:val="16"/>
        </w:numPr>
        <w:shd w:val="clear" w:color="auto" w:fill="FFFFFF" w:themeFill="background1"/>
        <w:spacing w:after="120"/>
        <w:rPr>
          <w:rFonts w:eastAsia="Tahoma" w:cs="Tahoma"/>
          <w:color w:val="000000" w:themeColor="text1"/>
          <w:szCs w:val="22"/>
        </w:rPr>
      </w:pPr>
      <w:r w:rsidRPr="569A2585">
        <w:rPr>
          <w:rFonts w:eastAsia="Tahoma" w:cs="Tahoma"/>
          <w:color w:val="000000" w:themeColor="text1"/>
          <w:szCs w:val="22"/>
        </w:rPr>
        <w:t xml:space="preserve">–AQA Centre Services; OCR Interchange; Pearson Edexcel Online; WJEC Portal; NCFE Portal, Cambridge portal. </w:t>
      </w:r>
    </w:p>
    <w:p w14:paraId="4CA0B2FD" w14:textId="21D44227" w:rsidR="7A77984D" w:rsidRDefault="7A77984D" w:rsidP="569A2585">
      <w:pPr>
        <w:pStyle w:val="ListParagraph"/>
        <w:numPr>
          <w:ilvl w:val="0"/>
          <w:numId w:val="16"/>
        </w:numPr>
        <w:shd w:val="clear" w:color="auto" w:fill="FFFFFF" w:themeFill="background1"/>
        <w:spacing w:after="120"/>
        <w:rPr>
          <w:rFonts w:eastAsia="Tahoma" w:cs="Tahoma"/>
          <w:color w:val="000000" w:themeColor="text1"/>
          <w:szCs w:val="22"/>
        </w:rPr>
      </w:pPr>
      <w:r w:rsidRPr="569A2585">
        <w:rPr>
          <w:rFonts w:eastAsia="Tahoma" w:cs="Tahoma"/>
          <w:color w:val="000000" w:themeColor="text1"/>
          <w:szCs w:val="22"/>
        </w:rPr>
        <w:t>Management Information System (MIS) provided by ESS SIMS.</w:t>
      </w:r>
    </w:p>
    <w:p w14:paraId="63A19312" w14:textId="50A0FCB3" w:rsidR="7A77984D" w:rsidRDefault="7A77984D" w:rsidP="569A2585">
      <w:pPr>
        <w:pStyle w:val="ListParagraph"/>
        <w:numPr>
          <w:ilvl w:val="0"/>
          <w:numId w:val="16"/>
        </w:numPr>
        <w:shd w:val="clear" w:color="auto" w:fill="FFFFFF" w:themeFill="background1"/>
        <w:spacing w:after="120"/>
        <w:rPr>
          <w:rFonts w:eastAsia="Tahoma" w:cs="Tahoma"/>
          <w:color w:val="000000" w:themeColor="text1"/>
          <w:szCs w:val="22"/>
        </w:rPr>
      </w:pPr>
      <w:r w:rsidRPr="569A2585">
        <w:rPr>
          <w:rFonts w:eastAsia="Tahoma" w:cs="Tahoma"/>
          <w:color w:val="000000" w:themeColor="text1"/>
          <w:szCs w:val="22"/>
        </w:rPr>
        <w:t>Sending/receiving information via electronic data interchange (EDI) using A2C (</w:t>
      </w:r>
      <w:hyperlink r:id="rId10">
        <w:r w:rsidRPr="569A2585">
          <w:rPr>
            <w:rStyle w:val="Hyperlink"/>
            <w:rFonts w:eastAsia="Tahoma" w:cs="Tahoma"/>
            <w:szCs w:val="22"/>
          </w:rPr>
          <w:t>https://www.jcq.org.uk/about-a2c</w:t>
        </w:r>
      </w:hyperlink>
      <w:r w:rsidRPr="569A2585">
        <w:rPr>
          <w:rFonts w:eastAsia="Tahoma" w:cs="Tahoma"/>
          <w:color w:val="000000" w:themeColor="text1"/>
          <w:szCs w:val="22"/>
        </w:rPr>
        <w:t>) to/from awarding body processing systems.</w:t>
      </w:r>
    </w:p>
    <w:p w14:paraId="0822DC58" w14:textId="0006925C" w:rsidR="569A2585" w:rsidRDefault="569A2585" w:rsidP="569A2585">
      <w:pPr>
        <w:pStyle w:val="ListParagraph"/>
        <w:numPr>
          <w:ilvl w:val="0"/>
          <w:numId w:val="16"/>
        </w:numPr>
        <w:shd w:val="clear" w:color="auto" w:fill="FFFFFF" w:themeFill="background1"/>
        <w:spacing w:after="120"/>
        <w:rPr>
          <w:rFonts w:cs="Tahoma"/>
          <w:color w:val="FF3300"/>
        </w:rPr>
      </w:pPr>
    </w:p>
    <w:p w14:paraId="519A53A9" w14:textId="2A8913AF" w:rsidR="00BC6EEB" w:rsidRDefault="00BB637B" w:rsidP="00116E70">
      <w:pPr>
        <w:spacing w:after="120"/>
      </w:pPr>
      <w:r w:rsidRPr="00D034B8">
        <w:t xml:space="preserve">This data may relate to exam entries, access arrangements, </w:t>
      </w:r>
      <w:r w:rsidR="001E033B" w:rsidRPr="00D034B8">
        <w:t>the conduct of exams</w:t>
      </w:r>
      <w:r w:rsidR="00807F26" w:rsidRPr="00D034B8">
        <w:t xml:space="preserve"> and non-examination assessments</w:t>
      </w:r>
      <w:r w:rsidR="00697E1F" w:rsidRPr="00D034B8">
        <w:t xml:space="preserve"> including controlled assessments and coursework</w:t>
      </w:r>
      <w:r w:rsidR="001E033B" w:rsidRPr="00D034B8">
        <w:t xml:space="preserve">, </w:t>
      </w:r>
      <w:r w:rsidRPr="00D034B8">
        <w:t>special consideration requests and exam results/</w:t>
      </w:r>
      <w:r w:rsidR="001E033B" w:rsidRPr="00D034B8">
        <w:t>post-results/</w:t>
      </w:r>
      <w:r w:rsidRPr="00D034B8">
        <w:t>certificate information.</w:t>
      </w:r>
      <w:r w:rsidRPr="0042550E">
        <w:t xml:space="preserve"> </w:t>
      </w:r>
    </w:p>
    <w:p w14:paraId="40AFCF4C" w14:textId="321A6BF1" w:rsidR="00BB637B" w:rsidRDefault="00BB637B" w:rsidP="00116E70">
      <w:pPr>
        <w:pStyle w:val="Headinglevel1"/>
      </w:pPr>
      <w:bookmarkStart w:id="4" w:name="_Toc175686048"/>
      <w:r>
        <w:t>Section 2 – Informing candidates</w:t>
      </w:r>
      <w:r w:rsidR="00BC6EEB">
        <w:t xml:space="preserve"> of the information held</w:t>
      </w:r>
      <w:bookmarkEnd w:id="4"/>
    </w:p>
    <w:p w14:paraId="30F42148" w14:textId="4EC5F7EF" w:rsidR="001E033B" w:rsidRPr="0042550E" w:rsidRDefault="59D49AF1" w:rsidP="569A2585">
      <w:pPr>
        <w:shd w:val="clear" w:color="auto" w:fill="FFFFFF" w:themeFill="background1"/>
        <w:spacing w:after="120"/>
        <w:rPr>
          <w:rFonts w:cs="Arial"/>
          <w:color w:val="000000"/>
        </w:rPr>
      </w:pPr>
      <w:r w:rsidRPr="569A2585">
        <w:rPr>
          <w:rFonts w:cs="Arial"/>
          <w:color w:val="000000" w:themeColor="text1"/>
        </w:rPr>
        <w:t>The Earls High School e</w:t>
      </w:r>
      <w:r w:rsidR="00BB637B" w:rsidRPr="569A2585">
        <w:rPr>
          <w:rFonts w:cs="Arial"/>
          <w:color w:val="000000" w:themeColor="text1"/>
        </w:rPr>
        <w:t>nsures that candidates are fully aware of the information</w:t>
      </w:r>
      <w:r w:rsidR="00BC6EEB" w:rsidRPr="569A2585">
        <w:rPr>
          <w:rFonts w:cs="Arial"/>
          <w:color w:val="000000" w:themeColor="text1"/>
        </w:rPr>
        <w:t xml:space="preserve"> and data</w:t>
      </w:r>
      <w:r w:rsidR="00BB637B" w:rsidRPr="569A2585">
        <w:rPr>
          <w:rFonts w:cs="Arial"/>
          <w:color w:val="000000" w:themeColor="text1"/>
        </w:rPr>
        <w:t xml:space="preserve"> held. </w:t>
      </w:r>
    </w:p>
    <w:p w14:paraId="33B07CAA" w14:textId="3BEEAAF3" w:rsidR="00BB637B" w:rsidRPr="0042550E" w:rsidRDefault="00BB637B" w:rsidP="00116E70">
      <w:pPr>
        <w:shd w:val="clear" w:color="auto" w:fill="FFFFFF"/>
        <w:spacing w:after="120"/>
        <w:rPr>
          <w:rFonts w:cs="Arial"/>
          <w:color w:val="000000"/>
        </w:rPr>
      </w:pPr>
      <w:r w:rsidRPr="569A2585">
        <w:rPr>
          <w:rFonts w:cs="Arial"/>
          <w:color w:val="000000" w:themeColor="text1"/>
        </w:rPr>
        <w:t xml:space="preserve">All candidates </w:t>
      </w:r>
      <w:r w:rsidR="00787366" w:rsidRPr="569A2585">
        <w:rPr>
          <w:rFonts w:cs="Arial"/>
          <w:color w:val="000000" w:themeColor="text1"/>
        </w:rPr>
        <w:t>are</w:t>
      </w:r>
      <w:r w:rsidRPr="569A2585">
        <w:rPr>
          <w:rFonts w:cs="Arial"/>
          <w:color w:val="000000" w:themeColor="text1"/>
        </w:rPr>
        <w:t>:</w:t>
      </w:r>
    </w:p>
    <w:p w14:paraId="1E4A11CD" w14:textId="12C2685E" w:rsidR="26D2BB82" w:rsidRDefault="26D2BB82" w:rsidP="569A2585">
      <w:pPr>
        <w:pStyle w:val="ListParagraph"/>
        <w:numPr>
          <w:ilvl w:val="0"/>
          <w:numId w:val="17"/>
        </w:numPr>
        <w:shd w:val="clear" w:color="auto" w:fill="FFFFFF" w:themeFill="background1"/>
        <w:spacing w:after="120"/>
        <w:rPr>
          <w:rFonts w:eastAsia="Tahoma" w:cs="Tahoma"/>
          <w:color w:val="000000" w:themeColor="text1"/>
          <w:szCs w:val="22"/>
        </w:rPr>
      </w:pPr>
      <w:r w:rsidRPr="569A2585">
        <w:rPr>
          <w:rFonts w:eastAsia="Tahoma" w:cs="Tahoma"/>
          <w:color w:val="000000" w:themeColor="text1"/>
          <w:szCs w:val="22"/>
        </w:rPr>
        <w:t>informed via Teams, assemblies, electronic communication via email/Teams</w:t>
      </w:r>
    </w:p>
    <w:p w14:paraId="5794C935" w14:textId="0D190CBD" w:rsidR="26D2BB82" w:rsidRDefault="26D2BB82" w:rsidP="569A2585">
      <w:pPr>
        <w:pStyle w:val="ListParagraph"/>
        <w:numPr>
          <w:ilvl w:val="0"/>
          <w:numId w:val="17"/>
        </w:numPr>
        <w:shd w:val="clear" w:color="auto" w:fill="FFFFFF" w:themeFill="background1"/>
        <w:spacing w:before="220" w:after="220"/>
        <w:rPr>
          <w:rFonts w:eastAsia="Tahoma" w:cs="Tahoma"/>
          <w:color w:val="000000" w:themeColor="text1"/>
          <w:szCs w:val="22"/>
        </w:rPr>
      </w:pPr>
      <w:r w:rsidRPr="569A2585">
        <w:rPr>
          <w:rFonts w:eastAsia="Tahoma" w:cs="Tahoma"/>
          <w:color w:val="000000" w:themeColor="text1"/>
          <w:szCs w:val="22"/>
        </w:rPr>
        <w:t>given access to this policy via the school website, Teams and on written request.</w:t>
      </w:r>
    </w:p>
    <w:p w14:paraId="5CFF9FF0" w14:textId="35CC3366" w:rsidR="26D2BB82" w:rsidRDefault="26D2BB82" w:rsidP="569A2585">
      <w:pPr>
        <w:spacing w:after="120"/>
        <w:rPr>
          <w:rFonts w:eastAsia="Tahoma" w:cs="Tahoma"/>
          <w:szCs w:val="22"/>
        </w:rPr>
      </w:pPr>
      <w:r w:rsidRPr="569A2585">
        <w:rPr>
          <w:rFonts w:eastAsia="Tahoma" w:cs="Tahoma"/>
          <w:color w:val="000000" w:themeColor="text1"/>
          <w:szCs w:val="22"/>
        </w:rPr>
        <w:t xml:space="preserve">Candidates are made aware of the above at the start of a course or when the registrations/entries are submitted to awarding bodies for processing. </w:t>
      </w:r>
      <w:r w:rsidRPr="569A2585">
        <w:rPr>
          <w:rFonts w:eastAsia="Tahoma" w:cs="Tahoma"/>
          <w:szCs w:val="22"/>
        </w:rPr>
        <w:t xml:space="preserve"> </w:t>
      </w:r>
    </w:p>
    <w:p w14:paraId="16AADE2B" w14:textId="48F8CF7A" w:rsidR="00145703" w:rsidRPr="00D26C3F" w:rsidRDefault="00A12F53" w:rsidP="569A2585">
      <w:pPr>
        <w:spacing w:after="120"/>
      </w:pPr>
      <w:r>
        <w:t xml:space="preserve">Materials which are submitted by candidates for assessment may include any form of written work, audio and visual materials, computer programs and data (“Student Materials”). Candidates </w:t>
      </w:r>
      <w:r w:rsidR="00D26C3F">
        <w:t>will</w:t>
      </w:r>
      <w:r>
        <w:t xml:space="preserve"> be directed to the relevant awarding body’s privacy notice if they require further information about how their Student Materials may be used by the awarding body. </w:t>
      </w:r>
    </w:p>
    <w:p w14:paraId="04ED88E9" w14:textId="10D2D207" w:rsidR="00D034B8" w:rsidRDefault="000E7542" w:rsidP="00D034B8">
      <w:pPr>
        <w:spacing w:after="120"/>
      </w:pPr>
      <w:r>
        <w:t xml:space="preserve">Candidates </w:t>
      </w:r>
      <w:r w:rsidR="002B2BF7">
        <w:t>eligible for access arrangements</w:t>
      </w:r>
      <w:r w:rsidR="00C31999">
        <w:t>/reasonable adjustments</w:t>
      </w:r>
      <w:r w:rsidR="002B2BF7">
        <w:t xml:space="preserve"> </w:t>
      </w:r>
      <w:r w:rsidR="00175E82">
        <w:t>which require awarding body approval</w:t>
      </w:r>
      <w:r w:rsidR="20D30ACF">
        <w:t xml:space="preserve"> </w:t>
      </w:r>
      <w:r w:rsidR="00E92DCD">
        <w:t>will</w:t>
      </w:r>
      <w:r w:rsidR="00D034B8">
        <w:t xml:space="preserve"> be informed that an application for access arrangements will be processed using </w:t>
      </w:r>
      <w:r w:rsidR="00D034B8" w:rsidRPr="569A2585">
        <w:rPr>
          <w:i/>
          <w:iCs/>
        </w:rPr>
        <w:t>Access arrangements online</w:t>
      </w:r>
      <w:r w:rsidR="00D034B8">
        <w:t xml:space="preserve">, complying with the UK GDPR and the Data Protection Act 2018. </w:t>
      </w:r>
    </w:p>
    <w:p w14:paraId="3DB22043" w14:textId="15A31622" w:rsidR="002F05B6" w:rsidRPr="004D2E54" w:rsidRDefault="002F05B6" w:rsidP="569A2585">
      <w:pPr>
        <w:spacing w:after="120"/>
      </w:pPr>
      <w:r>
        <w:t xml:space="preserve">Candidates involved in suspected or alleged malpractice will be informed that their personal data will be provided to the awarding body (or bodies) whose examinations/assessments are involved, and that personal data about them may also be shared with other awarding bodies, the qualifications regulator or professional bodies, in accordance with the JCQ document </w:t>
      </w:r>
      <w:r w:rsidRPr="569A2585">
        <w:rPr>
          <w:i/>
          <w:iCs/>
        </w:rPr>
        <w:t>Suspected Malpractice – Policies and Procedures</w:t>
      </w:r>
      <w:r>
        <w:t>.</w:t>
      </w:r>
    </w:p>
    <w:p w14:paraId="236CED44" w14:textId="412EC1DE" w:rsidR="004D2E54" w:rsidRDefault="002F05B6" w:rsidP="569A2585">
      <w:pPr>
        <w:spacing w:after="120"/>
      </w:pPr>
      <w:r>
        <w:t>Candidates will be informed</w:t>
      </w:r>
      <w:r w:rsidR="004D2E54">
        <w:t>:</w:t>
      </w:r>
    </w:p>
    <w:p w14:paraId="381080CA" w14:textId="77777777" w:rsidR="004D2E54" w:rsidRDefault="004D2E54" w:rsidP="569A2585">
      <w:pPr>
        <w:pStyle w:val="ListParagraph"/>
        <w:numPr>
          <w:ilvl w:val="0"/>
          <w:numId w:val="50"/>
        </w:numPr>
        <w:spacing w:after="120"/>
      </w:pPr>
      <w:r>
        <w:t xml:space="preserve">that </w:t>
      </w:r>
      <w:r w:rsidR="002F05B6">
        <w:t>awarding bodies may be required to provide a candidate’s personal data to educational agencies</w:t>
      </w:r>
      <w:r>
        <w:t xml:space="preserve">, </w:t>
      </w:r>
      <w:r w:rsidR="002F05B6">
        <w:t>such as DfE, Welsh Government, Department of Education (Northern Ireland), ESFA, regulators, HESA, UCAS, Local Authorities and the Learning Records Service (LRS)</w:t>
      </w:r>
    </w:p>
    <w:p w14:paraId="63A95500" w14:textId="77777777" w:rsidR="004D2E54" w:rsidRDefault="004D2E54" w:rsidP="569A2585">
      <w:pPr>
        <w:pStyle w:val="ListParagraph"/>
        <w:numPr>
          <w:ilvl w:val="0"/>
          <w:numId w:val="50"/>
        </w:numPr>
        <w:spacing w:after="120"/>
      </w:pPr>
      <w:r>
        <w:t>that their</w:t>
      </w:r>
      <w:r w:rsidR="002F05B6">
        <w:t xml:space="preserve"> personal data may be provided to a central record of qualifications approved by the awarding bodies for statistical and policy development purposes</w:t>
      </w:r>
    </w:p>
    <w:p w14:paraId="48197E4D" w14:textId="1918B375" w:rsidR="004D2E54" w:rsidRPr="004D2E54" w:rsidRDefault="004D2E54" w:rsidP="569A2585">
      <w:pPr>
        <w:pStyle w:val="ListParagraph"/>
        <w:numPr>
          <w:ilvl w:val="0"/>
          <w:numId w:val="50"/>
        </w:numPr>
        <w:spacing w:after="120"/>
      </w:pPr>
      <w:r>
        <w:t>of the processing that the centre undertakes, for example, that the centre will provide relevant personal data, including name, date of birth and gender, to the awarding bodies for the purpose of examining and awarding qualifications</w:t>
      </w:r>
    </w:p>
    <w:p w14:paraId="6C57EE57" w14:textId="67815520" w:rsidR="004D2E54" w:rsidRDefault="004D2E54" w:rsidP="00D034B8">
      <w:pPr>
        <w:spacing w:after="120"/>
      </w:pPr>
      <w:r>
        <w:t>Candidates may obtain access to their personal data, such as examination results by applying to the appropriate awarding body’s data protection officer.</w:t>
      </w:r>
    </w:p>
    <w:p w14:paraId="3D832535" w14:textId="766067AE" w:rsidR="00727278" w:rsidRPr="00727278" w:rsidRDefault="00E92DCD" w:rsidP="569A2585">
      <w:pPr>
        <w:spacing w:after="120"/>
      </w:pPr>
      <w:r>
        <w:t xml:space="preserve">Candidates are </w:t>
      </w:r>
      <w:r w:rsidR="00727278">
        <w:t xml:space="preserve">also </w:t>
      </w:r>
      <w:r>
        <w:t xml:space="preserve">referred to the centre’s </w:t>
      </w:r>
      <w:r w:rsidR="00727278">
        <w:t>privacy notice which explains:</w:t>
      </w:r>
    </w:p>
    <w:p w14:paraId="6B3730ED" w14:textId="5EF0A004" w:rsidR="00727278" w:rsidRPr="00727278" w:rsidRDefault="00727278" w:rsidP="569A2585">
      <w:pPr>
        <w:numPr>
          <w:ilvl w:val="0"/>
          <w:numId w:val="49"/>
        </w:numPr>
        <w:spacing w:after="120"/>
      </w:pPr>
      <w:r>
        <w:t xml:space="preserve">why </w:t>
      </w:r>
      <w:r w:rsidR="5CFEB547" w:rsidRPr="569A2585">
        <w:rPr>
          <w:rFonts w:cs="Arial"/>
          <w:color w:val="000000" w:themeColor="text1"/>
        </w:rPr>
        <w:t>The Earls High School</w:t>
      </w:r>
      <w:r>
        <w:t xml:space="preserve"> needs to collect personal data</w:t>
      </w:r>
    </w:p>
    <w:p w14:paraId="3F5CE9A9" w14:textId="77777777" w:rsidR="00727278" w:rsidRPr="00727278" w:rsidRDefault="00727278" w:rsidP="569A2585">
      <w:pPr>
        <w:numPr>
          <w:ilvl w:val="0"/>
          <w:numId w:val="49"/>
        </w:numPr>
        <w:spacing w:after="120"/>
      </w:pPr>
      <w:r>
        <w:t>what it plans to do with it</w:t>
      </w:r>
    </w:p>
    <w:p w14:paraId="6A7CD215" w14:textId="77777777" w:rsidR="00727278" w:rsidRPr="00727278" w:rsidRDefault="00727278" w:rsidP="569A2585">
      <w:pPr>
        <w:numPr>
          <w:ilvl w:val="0"/>
          <w:numId w:val="49"/>
        </w:numPr>
        <w:spacing w:after="120"/>
      </w:pPr>
      <w:r>
        <w:t>how long it will keep it</w:t>
      </w:r>
    </w:p>
    <w:p w14:paraId="3BA3EB21" w14:textId="49856838" w:rsidR="00E92DCD" w:rsidRPr="00727278" w:rsidRDefault="00727278" w:rsidP="569A2585">
      <w:pPr>
        <w:numPr>
          <w:ilvl w:val="0"/>
          <w:numId w:val="49"/>
        </w:numPr>
        <w:spacing w:after="120"/>
      </w:pPr>
      <w:r>
        <w:t>whether it will be sharing it with any other organisation</w:t>
      </w:r>
    </w:p>
    <w:p w14:paraId="0160CCA8" w14:textId="0CD46804" w:rsidR="00BB637B" w:rsidRDefault="00BB637B" w:rsidP="00116E70">
      <w:pPr>
        <w:pStyle w:val="Headinglevel1"/>
      </w:pPr>
      <w:bookmarkStart w:id="5" w:name="_Toc175686049"/>
      <w:r>
        <w:t xml:space="preserve">Section 3 – </w:t>
      </w:r>
      <w:r w:rsidR="00A6496E">
        <w:t xml:space="preserve">Hardware and </w:t>
      </w:r>
      <w:r w:rsidR="00C27C1C">
        <w:t>s</w:t>
      </w:r>
      <w:r w:rsidR="00A6496E">
        <w:t>oftware</w:t>
      </w:r>
      <w:bookmarkEnd w:id="5"/>
    </w:p>
    <w:p w14:paraId="038158C5" w14:textId="3705F2C3" w:rsidR="00795796" w:rsidRPr="0042550E" w:rsidRDefault="00BB637B" w:rsidP="00116E70">
      <w:pPr>
        <w:spacing w:after="120"/>
        <w:rPr>
          <w:rFonts w:cs="Arial"/>
          <w:color w:val="000000"/>
        </w:rPr>
      </w:pPr>
      <w:r w:rsidRPr="0042550E">
        <w:rPr>
          <w:rFonts w:cs="Arial"/>
          <w:color w:val="000000"/>
        </w:rPr>
        <w:t xml:space="preserve">The table below confirms how IT </w:t>
      </w:r>
      <w:r w:rsidR="00A6496E" w:rsidRPr="0042550E">
        <w:rPr>
          <w:rFonts w:cs="Arial"/>
          <w:color w:val="000000"/>
        </w:rPr>
        <w:t xml:space="preserve">hardware, </w:t>
      </w:r>
      <w:r w:rsidRPr="0042550E">
        <w:rPr>
          <w:rFonts w:cs="Arial"/>
          <w:color w:val="000000"/>
        </w:rPr>
        <w:t xml:space="preserve">software and </w:t>
      </w:r>
      <w:r w:rsidR="00A6496E" w:rsidRPr="0042550E">
        <w:rPr>
          <w:rFonts w:cs="Arial"/>
          <w:color w:val="000000"/>
        </w:rPr>
        <w:t xml:space="preserve">access to online systems </w:t>
      </w:r>
      <w:r w:rsidRPr="0042550E">
        <w:rPr>
          <w:rFonts w:cs="Arial"/>
          <w:color w:val="000000"/>
        </w:rPr>
        <w:t>is protected in line with DPA &amp; GDPR requirements</w:t>
      </w:r>
      <w:r w:rsidR="001E033B" w:rsidRPr="0042550E">
        <w:rPr>
          <w:rFonts w:cs="Arial"/>
          <w:color w:val="000000"/>
        </w:rPr>
        <w:t>.</w:t>
      </w:r>
    </w:p>
    <w:tbl>
      <w:tblPr>
        <w:tblStyle w:val="TableGrid"/>
        <w:tblW w:w="0" w:type="auto"/>
        <w:tblLook w:val="04A0" w:firstRow="1" w:lastRow="0" w:firstColumn="1" w:lastColumn="0" w:noHBand="0" w:noVBand="1"/>
      </w:tblPr>
      <w:tblGrid>
        <w:gridCol w:w="3369"/>
        <w:gridCol w:w="4139"/>
        <w:gridCol w:w="2410"/>
      </w:tblGrid>
      <w:tr w:rsidR="006C3DD4" w:rsidRPr="00E7595E" w14:paraId="12C41C3B" w14:textId="77777777" w:rsidTr="002672C1">
        <w:tc>
          <w:tcPr>
            <w:tcW w:w="3369" w:type="dxa"/>
            <w:shd w:val="clear" w:color="auto" w:fill="F2F2F2" w:themeFill="background1" w:themeFillShade="F2"/>
            <w:vAlign w:val="center"/>
          </w:tcPr>
          <w:p w14:paraId="3F633DF1" w14:textId="77777777" w:rsidR="00A6496E" w:rsidRPr="00E7595E" w:rsidRDefault="00A6496E" w:rsidP="0042550E">
            <w:pPr>
              <w:autoSpaceDE w:val="0"/>
              <w:autoSpaceDN w:val="0"/>
              <w:adjustRightInd w:val="0"/>
              <w:spacing w:before="120" w:after="120"/>
              <w:jc w:val="center"/>
              <w:rPr>
                <w:rFonts w:cs="Tahoma"/>
                <w:sz w:val="20"/>
                <w:szCs w:val="20"/>
              </w:rPr>
            </w:pPr>
            <w:r w:rsidRPr="00E7595E">
              <w:rPr>
                <w:rFonts w:cs="Tahoma"/>
                <w:sz w:val="20"/>
                <w:szCs w:val="20"/>
              </w:rPr>
              <w:t>Hardware</w:t>
            </w:r>
          </w:p>
        </w:tc>
        <w:tc>
          <w:tcPr>
            <w:tcW w:w="4139" w:type="dxa"/>
            <w:shd w:val="clear" w:color="auto" w:fill="F2F2F2" w:themeFill="background1" w:themeFillShade="F2"/>
            <w:vAlign w:val="center"/>
          </w:tcPr>
          <w:p w14:paraId="5D4C14D9" w14:textId="1E1977C8" w:rsidR="00A6496E" w:rsidRPr="00E7595E" w:rsidRDefault="00A6496E" w:rsidP="0042550E">
            <w:pPr>
              <w:autoSpaceDE w:val="0"/>
              <w:autoSpaceDN w:val="0"/>
              <w:adjustRightInd w:val="0"/>
              <w:spacing w:before="120" w:after="120"/>
              <w:jc w:val="center"/>
              <w:rPr>
                <w:rFonts w:cs="Tahoma"/>
                <w:sz w:val="20"/>
                <w:szCs w:val="20"/>
              </w:rPr>
            </w:pPr>
            <w:r w:rsidRPr="00E7595E">
              <w:rPr>
                <w:rFonts w:cs="Tahoma"/>
                <w:sz w:val="20"/>
                <w:szCs w:val="20"/>
              </w:rPr>
              <w:t>Date of purchase and protection measures</w:t>
            </w:r>
          </w:p>
        </w:tc>
        <w:tc>
          <w:tcPr>
            <w:tcW w:w="2410" w:type="dxa"/>
            <w:shd w:val="clear" w:color="auto" w:fill="F2F2F2" w:themeFill="background1" w:themeFillShade="F2"/>
            <w:vAlign w:val="center"/>
          </w:tcPr>
          <w:p w14:paraId="4AC8C1EA" w14:textId="7A4E4024" w:rsidR="00A6496E" w:rsidRPr="00E7595E" w:rsidRDefault="00A6496E" w:rsidP="0042550E">
            <w:pPr>
              <w:autoSpaceDE w:val="0"/>
              <w:autoSpaceDN w:val="0"/>
              <w:adjustRightInd w:val="0"/>
              <w:spacing w:before="120" w:after="120"/>
              <w:jc w:val="center"/>
              <w:rPr>
                <w:rFonts w:cs="Tahoma"/>
                <w:sz w:val="20"/>
                <w:szCs w:val="20"/>
              </w:rPr>
            </w:pPr>
            <w:r w:rsidRPr="00E7595E">
              <w:rPr>
                <w:rFonts w:cs="Tahoma"/>
                <w:sz w:val="20"/>
                <w:szCs w:val="20"/>
              </w:rPr>
              <w:t xml:space="preserve">Warranty expiry </w:t>
            </w:r>
          </w:p>
        </w:tc>
      </w:tr>
      <w:tr w:rsidR="00EF2E9D" w:rsidRPr="00E7595E" w14:paraId="0D242653" w14:textId="77777777" w:rsidTr="00A6496E">
        <w:tc>
          <w:tcPr>
            <w:tcW w:w="3369" w:type="dxa"/>
          </w:tcPr>
          <w:p w14:paraId="6152B939" w14:textId="77777777" w:rsidR="00EF2E9D" w:rsidRDefault="00EF2E9D" w:rsidP="00EF2E9D">
            <w:pPr>
              <w:pStyle w:val="Default"/>
              <w:rPr>
                <w:sz w:val="23"/>
                <w:szCs w:val="23"/>
              </w:rPr>
            </w:pPr>
            <w:r>
              <w:rPr>
                <w:sz w:val="23"/>
                <w:szCs w:val="23"/>
              </w:rPr>
              <w:t xml:space="preserve">Network Server </w:t>
            </w:r>
          </w:p>
          <w:p w14:paraId="087BBE55" w14:textId="2A7EE638" w:rsidR="00EF2E9D" w:rsidRPr="00E7595E" w:rsidRDefault="00EF2E9D" w:rsidP="00EF2E9D">
            <w:pPr>
              <w:autoSpaceDE w:val="0"/>
              <w:autoSpaceDN w:val="0"/>
              <w:adjustRightInd w:val="0"/>
              <w:spacing w:before="120" w:after="120"/>
              <w:rPr>
                <w:rFonts w:cs="Tahoma"/>
                <w:color w:val="000000"/>
                <w:szCs w:val="22"/>
              </w:rPr>
            </w:pPr>
          </w:p>
        </w:tc>
        <w:tc>
          <w:tcPr>
            <w:tcW w:w="4139" w:type="dxa"/>
          </w:tcPr>
          <w:p w14:paraId="270FEA71" w14:textId="77777777" w:rsidR="00EF2E9D" w:rsidRDefault="00EF2E9D" w:rsidP="00EF2E9D">
            <w:pPr>
              <w:pStyle w:val="Default"/>
              <w:rPr>
                <w:sz w:val="23"/>
                <w:szCs w:val="23"/>
              </w:rPr>
            </w:pPr>
            <w:r>
              <w:rPr>
                <w:sz w:val="23"/>
                <w:szCs w:val="23"/>
              </w:rPr>
              <w:t xml:space="preserve">Server 1 – 2019 </w:t>
            </w:r>
          </w:p>
          <w:p w14:paraId="28A1AD38" w14:textId="77777777" w:rsidR="00EF2E9D" w:rsidRDefault="00EF2E9D" w:rsidP="00EF2E9D">
            <w:pPr>
              <w:pStyle w:val="Default"/>
              <w:rPr>
                <w:sz w:val="23"/>
                <w:szCs w:val="23"/>
              </w:rPr>
            </w:pPr>
            <w:r>
              <w:rPr>
                <w:sz w:val="23"/>
                <w:szCs w:val="23"/>
              </w:rPr>
              <w:t xml:space="preserve">Server 2 – 2019 </w:t>
            </w:r>
          </w:p>
          <w:p w14:paraId="5D7F11B6" w14:textId="77777777" w:rsidR="00EF2E9D" w:rsidRDefault="00EF2E9D" w:rsidP="00EF2E9D">
            <w:pPr>
              <w:pStyle w:val="Default"/>
              <w:rPr>
                <w:sz w:val="23"/>
                <w:szCs w:val="23"/>
              </w:rPr>
            </w:pPr>
            <w:r>
              <w:rPr>
                <w:sz w:val="23"/>
                <w:szCs w:val="23"/>
              </w:rPr>
              <w:t xml:space="preserve">Server 3 – 2020 </w:t>
            </w:r>
          </w:p>
          <w:p w14:paraId="5E1422DB" w14:textId="77777777" w:rsidR="00BB21D7" w:rsidRDefault="00BB21D7" w:rsidP="00EF2E9D">
            <w:pPr>
              <w:pStyle w:val="Default"/>
              <w:rPr>
                <w:sz w:val="23"/>
                <w:szCs w:val="23"/>
              </w:rPr>
            </w:pPr>
          </w:p>
          <w:p w14:paraId="6ED7612F" w14:textId="40107B14" w:rsidR="00EF2E9D" w:rsidRDefault="003111B0" w:rsidP="00EF2E9D">
            <w:pPr>
              <w:pStyle w:val="Default"/>
              <w:rPr>
                <w:sz w:val="23"/>
                <w:szCs w:val="23"/>
              </w:rPr>
            </w:pPr>
            <w:r>
              <w:rPr>
                <w:sz w:val="23"/>
                <w:szCs w:val="23"/>
              </w:rPr>
              <w:t>Agilisys</w:t>
            </w:r>
            <w:r w:rsidR="00EF2E9D">
              <w:rPr>
                <w:sz w:val="23"/>
                <w:szCs w:val="23"/>
              </w:rPr>
              <w:t xml:space="preserve"> Ltd, proactively monitors network hardware for faults, errors or issues, etc. who liaises with IT Manager to take further actions, if needed. </w:t>
            </w:r>
          </w:p>
          <w:p w14:paraId="7F1321FD" w14:textId="077B311F" w:rsidR="00EF2E9D" w:rsidRPr="00E7595E" w:rsidRDefault="00B30D0D" w:rsidP="00EF2E9D">
            <w:pPr>
              <w:autoSpaceDE w:val="0"/>
              <w:autoSpaceDN w:val="0"/>
              <w:adjustRightInd w:val="0"/>
              <w:spacing w:before="120" w:after="120"/>
              <w:rPr>
                <w:rFonts w:cs="Tahoma"/>
                <w:color w:val="000000"/>
                <w:szCs w:val="22"/>
              </w:rPr>
            </w:pPr>
            <w:r>
              <w:rPr>
                <w:sz w:val="23"/>
                <w:szCs w:val="23"/>
              </w:rPr>
              <w:t>Agilisys</w:t>
            </w:r>
            <w:r w:rsidR="00EF2E9D">
              <w:rPr>
                <w:sz w:val="23"/>
                <w:szCs w:val="23"/>
              </w:rPr>
              <w:t xml:space="preserve"> and onsite IT Staff ensure Microsoft Windows updates and patches as released and installed; </w:t>
            </w:r>
            <w:r w:rsidR="006F7F53">
              <w:rPr>
                <w:sz w:val="23"/>
                <w:szCs w:val="23"/>
              </w:rPr>
              <w:t>Sophos</w:t>
            </w:r>
            <w:r w:rsidR="00EF2E9D">
              <w:rPr>
                <w:sz w:val="23"/>
                <w:szCs w:val="23"/>
              </w:rPr>
              <w:t xml:space="preserve"> and Window Defender antivirus updated daily. Only IT has administrator password to make changes to the system. </w:t>
            </w:r>
          </w:p>
        </w:tc>
        <w:tc>
          <w:tcPr>
            <w:tcW w:w="2410" w:type="dxa"/>
          </w:tcPr>
          <w:p w14:paraId="18ECBB23" w14:textId="77777777" w:rsidR="00EF2E9D" w:rsidRDefault="00EF2E9D" w:rsidP="00EF2E9D">
            <w:pPr>
              <w:pStyle w:val="Default"/>
              <w:spacing w:before="120" w:after="120"/>
              <w:rPr>
                <w:sz w:val="23"/>
                <w:szCs w:val="23"/>
              </w:rPr>
            </w:pPr>
            <w:r w:rsidRPr="53513E77">
              <w:rPr>
                <w:sz w:val="23"/>
                <w:szCs w:val="23"/>
              </w:rPr>
              <w:t>08/2025</w:t>
            </w:r>
          </w:p>
          <w:p w14:paraId="4CD3DB59" w14:textId="77777777" w:rsidR="00EF2E9D" w:rsidRDefault="00EF2E9D" w:rsidP="00EF2E9D">
            <w:pPr>
              <w:pStyle w:val="Default"/>
              <w:spacing w:before="120" w:after="120"/>
              <w:rPr>
                <w:sz w:val="23"/>
                <w:szCs w:val="23"/>
              </w:rPr>
            </w:pPr>
            <w:r w:rsidRPr="53513E77">
              <w:rPr>
                <w:sz w:val="23"/>
                <w:szCs w:val="23"/>
              </w:rPr>
              <w:t>09/2025</w:t>
            </w:r>
          </w:p>
          <w:p w14:paraId="0DBFAB88" w14:textId="7692B08F" w:rsidR="00EF2E9D" w:rsidRPr="00E7595E" w:rsidRDefault="00EF2E9D" w:rsidP="00EF2E9D">
            <w:pPr>
              <w:spacing w:before="120" w:after="120"/>
              <w:rPr>
                <w:rFonts w:cs="Tahoma"/>
                <w:szCs w:val="22"/>
              </w:rPr>
            </w:pPr>
            <w:r w:rsidRPr="53513E77">
              <w:rPr>
                <w:sz w:val="23"/>
                <w:szCs w:val="23"/>
              </w:rPr>
              <w:t>07/2025</w:t>
            </w:r>
          </w:p>
        </w:tc>
      </w:tr>
    </w:tbl>
    <w:p w14:paraId="7EE05CAE" w14:textId="77777777" w:rsidR="00A6496E" w:rsidRPr="00E7595E" w:rsidRDefault="00A6496E" w:rsidP="002E5753">
      <w:pPr>
        <w:spacing w:before="120" w:after="120" w:line="276" w:lineRule="auto"/>
        <w:rPr>
          <w:rFonts w:cs="Tahoma"/>
          <w:color w:val="000000"/>
        </w:rPr>
      </w:pPr>
    </w:p>
    <w:tbl>
      <w:tblPr>
        <w:tblStyle w:val="TableGrid"/>
        <w:tblW w:w="0" w:type="auto"/>
        <w:tblLook w:val="04A0" w:firstRow="1" w:lastRow="0" w:firstColumn="1" w:lastColumn="0" w:noHBand="0" w:noVBand="1"/>
      </w:tblPr>
      <w:tblGrid>
        <w:gridCol w:w="3369"/>
        <w:gridCol w:w="6549"/>
      </w:tblGrid>
      <w:tr w:rsidR="001312C3" w:rsidRPr="00E7595E" w14:paraId="02B1A6DA" w14:textId="77777777" w:rsidTr="002672C1">
        <w:tc>
          <w:tcPr>
            <w:tcW w:w="3369" w:type="dxa"/>
            <w:shd w:val="clear" w:color="auto" w:fill="F2F2F2" w:themeFill="background1" w:themeFillShade="F2"/>
          </w:tcPr>
          <w:p w14:paraId="492DC1DC" w14:textId="17F0498F" w:rsidR="00D255F3" w:rsidRPr="00E7595E" w:rsidRDefault="00D255F3" w:rsidP="0042550E">
            <w:pPr>
              <w:autoSpaceDE w:val="0"/>
              <w:autoSpaceDN w:val="0"/>
              <w:adjustRightInd w:val="0"/>
              <w:spacing w:before="120" w:after="120"/>
              <w:jc w:val="center"/>
              <w:rPr>
                <w:rFonts w:cs="Tahoma"/>
                <w:sz w:val="20"/>
                <w:szCs w:val="20"/>
              </w:rPr>
            </w:pPr>
            <w:r w:rsidRPr="00E7595E">
              <w:rPr>
                <w:rFonts w:cs="Tahoma"/>
                <w:sz w:val="20"/>
                <w:szCs w:val="20"/>
              </w:rPr>
              <w:t xml:space="preserve">Software/online </w:t>
            </w:r>
            <w:r w:rsidR="001D77B9" w:rsidRPr="00E7595E">
              <w:rPr>
                <w:rFonts w:cs="Tahoma"/>
                <w:sz w:val="20"/>
                <w:szCs w:val="20"/>
              </w:rPr>
              <w:t>system</w:t>
            </w:r>
          </w:p>
        </w:tc>
        <w:tc>
          <w:tcPr>
            <w:tcW w:w="6549" w:type="dxa"/>
            <w:shd w:val="clear" w:color="auto" w:fill="F2F2F2" w:themeFill="background1" w:themeFillShade="F2"/>
          </w:tcPr>
          <w:p w14:paraId="7B72EB16" w14:textId="77777777" w:rsidR="00D255F3" w:rsidRPr="00E7595E" w:rsidRDefault="00D255F3" w:rsidP="0042550E">
            <w:pPr>
              <w:autoSpaceDE w:val="0"/>
              <w:autoSpaceDN w:val="0"/>
              <w:adjustRightInd w:val="0"/>
              <w:spacing w:before="120" w:after="120"/>
              <w:jc w:val="center"/>
              <w:rPr>
                <w:rFonts w:cs="Tahoma"/>
                <w:sz w:val="20"/>
                <w:szCs w:val="20"/>
              </w:rPr>
            </w:pPr>
            <w:r w:rsidRPr="00E7595E">
              <w:rPr>
                <w:rFonts w:cs="Tahoma"/>
                <w:sz w:val="20"/>
                <w:szCs w:val="20"/>
              </w:rPr>
              <w:t>Protection measure(s)</w:t>
            </w:r>
          </w:p>
        </w:tc>
      </w:tr>
      <w:tr w:rsidR="00482CF7" w:rsidRPr="00E7595E" w14:paraId="294B4C89" w14:textId="77777777" w:rsidTr="001D77B9">
        <w:tc>
          <w:tcPr>
            <w:tcW w:w="3369" w:type="dxa"/>
          </w:tcPr>
          <w:p w14:paraId="7735F7B1" w14:textId="77777777" w:rsidR="00482CF7" w:rsidRDefault="00482CF7" w:rsidP="00482CF7">
            <w:pPr>
              <w:pStyle w:val="Default"/>
              <w:rPr>
                <w:sz w:val="23"/>
                <w:szCs w:val="23"/>
              </w:rPr>
            </w:pPr>
            <w:r>
              <w:rPr>
                <w:sz w:val="23"/>
                <w:szCs w:val="23"/>
              </w:rPr>
              <w:t xml:space="preserve">MIS </w:t>
            </w:r>
          </w:p>
          <w:p w14:paraId="3A975098" w14:textId="1125EE5C" w:rsidR="00482CF7" w:rsidRPr="00E7595E" w:rsidRDefault="00482CF7" w:rsidP="00482CF7">
            <w:pPr>
              <w:autoSpaceDE w:val="0"/>
              <w:autoSpaceDN w:val="0"/>
              <w:adjustRightInd w:val="0"/>
              <w:spacing w:before="120" w:after="120"/>
              <w:rPr>
                <w:rFonts w:cs="Tahoma"/>
                <w:color w:val="000000"/>
                <w:szCs w:val="22"/>
              </w:rPr>
            </w:pPr>
          </w:p>
        </w:tc>
        <w:tc>
          <w:tcPr>
            <w:tcW w:w="6549" w:type="dxa"/>
          </w:tcPr>
          <w:p w14:paraId="59FBBB3F" w14:textId="0CB88A9E" w:rsidR="00482CF7" w:rsidRPr="00E7595E" w:rsidRDefault="00482CF7" w:rsidP="00482CF7">
            <w:pPr>
              <w:autoSpaceDE w:val="0"/>
              <w:autoSpaceDN w:val="0"/>
              <w:adjustRightInd w:val="0"/>
              <w:spacing w:before="120" w:after="120"/>
              <w:rPr>
                <w:rFonts w:cs="Tahoma"/>
                <w:color w:val="000000"/>
                <w:szCs w:val="22"/>
              </w:rPr>
            </w:pPr>
            <w:r>
              <w:rPr>
                <w:sz w:val="23"/>
                <w:szCs w:val="23"/>
              </w:rPr>
              <w:t xml:space="preserve">Protected username and passwords, Data Manager creates new accounts and determines access rights </w:t>
            </w:r>
          </w:p>
        </w:tc>
      </w:tr>
      <w:tr w:rsidR="00482CF7" w:rsidRPr="00E7595E" w14:paraId="5296F8C9" w14:textId="77777777" w:rsidTr="001D77B9">
        <w:tc>
          <w:tcPr>
            <w:tcW w:w="3369" w:type="dxa"/>
          </w:tcPr>
          <w:p w14:paraId="0C9FB1BE" w14:textId="77777777" w:rsidR="00482CF7" w:rsidRDefault="00482CF7" w:rsidP="00482CF7">
            <w:pPr>
              <w:pStyle w:val="Default"/>
              <w:rPr>
                <w:sz w:val="23"/>
                <w:szCs w:val="23"/>
              </w:rPr>
            </w:pPr>
            <w:r>
              <w:rPr>
                <w:sz w:val="23"/>
                <w:szCs w:val="23"/>
              </w:rPr>
              <w:t xml:space="preserve">Internet Browser </w:t>
            </w:r>
          </w:p>
          <w:p w14:paraId="745AB669" w14:textId="1EAA76E3" w:rsidR="00482CF7" w:rsidRPr="00E7595E" w:rsidRDefault="00482CF7" w:rsidP="00482CF7">
            <w:pPr>
              <w:autoSpaceDE w:val="0"/>
              <w:autoSpaceDN w:val="0"/>
              <w:adjustRightInd w:val="0"/>
              <w:spacing w:before="120" w:after="120"/>
              <w:rPr>
                <w:rFonts w:cs="Tahoma"/>
                <w:color w:val="7F7F7F" w:themeColor="text1" w:themeTint="80"/>
                <w:szCs w:val="22"/>
              </w:rPr>
            </w:pPr>
          </w:p>
        </w:tc>
        <w:tc>
          <w:tcPr>
            <w:tcW w:w="6549" w:type="dxa"/>
          </w:tcPr>
          <w:p w14:paraId="74AEA988" w14:textId="39267376" w:rsidR="00482CF7" w:rsidRDefault="00482CF7" w:rsidP="00482CF7">
            <w:pPr>
              <w:pStyle w:val="Default"/>
              <w:rPr>
                <w:sz w:val="23"/>
                <w:szCs w:val="23"/>
              </w:rPr>
            </w:pPr>
            <w:r>
              <w:rPr>
                <w:sz w:val="23"/>
                <w:szCs w:val="23"/>
              </w:rPr>
              <w:t xml:space="preserve">Staff must follow password policy within documentation when creating password. </w:t>
            </w:r>
          </w:p>
          <w:p w14:paraId="6BAAAC88" w14:textId="77777777" w:rsidR="00482CF7" w:rsidRDefault="00482CF7" w:rsidP="00482CF7">
            <w:pPr>
              <w:pStyle w:val="Default"/>
              <w:rPr>
                <w:sz w:val="23"/>
                <w:szCs w:val="23"/>
              </w:rPr>
            </w:pPr>
            <w:r>
              <w:rPr>
                <w:sz w:val="23"/>
                <w:szCs w:val="23"/>
              </w:rPr>
              <w:t xml:space="preserve">All staff within The Earls High School must have Multifactor Authentication (MFA) enabled, when logging into M365 Online Products, i.e. Outlook, Teams, and OneDrive, etc. </w:t>
            </w:r>
          </w:p>
          <w:p w14:paraId="5714C358" w14:textId="5983A214" w:rsidR="00482CF7" w:rsidRPr="00E7595E" w:rsidRDefault="00AE394D" w:rsidP="00482CF7">
            <w:pPr>
              <w:autoSpaceDE w:val="0"/>
              <w:autoSpaceDN w:val="0"/>
              <w:adjustRightInd w:val="0"/>
              <w:spacing w:before="120" w:after="120"/>
              <w:rPr>
                <w:rFonts w:cs="Tahoma"/>
                <w:color w:val="7F7F7F" w:themeColor="text1" w:themeTint="80"/>
                <w:szCs w:val="22"/>
              </w:rPr>
            </w:pPr>
            <w:r>
              <w:rPr>
                <w:sz w:val="23"/>
                <w:szCs w:val="23"/>
              </w:rPr>
              <w:t>Agilisys</w:t>
            </w:r>
            <w:r w:rsidR="00482CF7">
              <w:rPr>
                <w:sz w:val="23"/>
                <w:szCs w:val="23"/>
              </w:rPr>
              <w:t xml:space="preserve"> Ltd. Proactively checks firewall rules/access. </w:t>
            </w:r>
          </w:p>
        </w:tc>
      </w:tr>
      <w:tr w:rsidR="00482CF7" w:rsidRPr="00E7595E" w14:paraId="297166C4" w14:textId="77777777" w:rsidTr="001D77B9">
        <w:tc>
          <w:tcPr>
            <w:tcW w:w="3369" w:type="dxa"/>
          </w:tcPr>
          <w:p w14:paraId="463A975A" w14:textId="77777777" w:rsidR="00482CF7" w:rsidRDefault="00482CF7" w:rsidP="00482CF7">
            <w:pPr>
              <w:pStyle w:val="Default"/>
              <w:rPr>
                <w:sz w:val="23"/>
                <w:szCs w:val="23"/>
              </w:rPr>
            </w:pPr>
            <w:r>
              <w:rPr>
                <w:sz w:val="23"/>
                <w:szCs w:val="23"/>
              </w:rPr>
              <w:t xml:space="preserve">Awarding Body secure extranet sites </w:t>
            </w:r>
          </w:p>
          <w:p w14:paraId="22A54F76" w14:textId="77777777" w:rsidR="00482CF7" w:rsidRPr="00E7595E" w:rsidRDefault="00482CF7" w:rsidP="00482CF7">
            <w:pPr>
              <w:autoSpaceDE w:val="0"/>
              <w:autoSpaceDN w:val="0"/>
              <w:adjustRightInd w:val="0"/>
              <w:spacing w:before="120" w:after="120"/>
              <w:rPr>
                <w:rFonts w:cs="Tahoma"/>
                <w:color w:val="000000"/>
                <w:szCs w:val="22"/>
              </w:rPr>
            </w:pPr>
          </w:p>
        </w:tc>
        <w:tc>
          <w:tcPr>
            <w:tcW w:w="6549" w:type="dxa"/>
          </w:tcPr>
          <w:p w14:paraId="3AE62049" w14:textId="50CD3FD8" w:rsidR="00482CF7" w:rsidRPr="00E7595E" w:rsidRDefault="00482CF7" w:rsidP="00482CF7">
            <w:pPr>
              <w:autoSpaceDE w:val="0"/>
              <w:autoSpaceDN w:val="0"/>
              <w:adjustRightInd w:val="0"/>
              <w:spacing w:before="120" w:after="120"/>
              <w:rPr>
                <w:rFonts w:cs="Tahoma"/>
                <w:color w:val="000000"/>
                <w:szCs w:val="22"/>
              </w:rPr>
            </w:pPr>
            <w:r>
              <w:rPr>
                <w:sz w:val="23"/>
                <w:szCs w:val="23"/>
              </w:rPr>
              <w:t xml:space="preserve">Protected username and passwords: Exams Officer approves the creation of new user accounts and determines access rights </w:t>
            </w:r>
          </w:p>
        </w:tc>
      </w:tr>
      <w:tr w:rsidR="00482CF7" w:rsidRPr="00E7595E" w14:paraId="70C29887" w14:textId="77777777" w:rsidTr="001D77B9">
        <w:tc>
          <w:tcPr>
            <w:tcW w:w="3369" w:type="dxa"/>
          </w:tcPr>
          <w:p w14:paraId="04D30D7E" w14:textId="6D172DBD" w:rsidR="00482CF7" w:rsidRPr="00E7595E" w:rsidRDefault="00482CF7" w:rsidP="00482CF7">
            <w:pPr>
              <w:autoSpaceDE w:val="0"/>
              <w:autoSpaceDN w:val="0"/>
              <w:adjustRightInd w:val="0"/>
              <w:spacing w:before="120" w:after="120"/>
              <w:rPr>
                <w:rFonts w:cs="Tahoma"/>
                <w:color w:val="000000"/>
                <w:szCs w:val="22"/>
              </w:rPr>
            </w:pPr>
            <w:r>
              <w:rPr>
                <w:sz w:val="23"/>
                <w:szCs w:val="23"/>
              </w:rPr>
              <w:t xml:space="preserve">A2C </w:t>
            </w:r>
          </w:p>
        </w:tc>
        <w:tc>
          <w:tcPr>
            <w:tcW w:w="6549" w:type="dxa"/>
          </w:tcPr>
          <w:p w14:paraId="2FB93F6A" w14:textId="2D42978F" w:rsidR="00482CF7" w:rsidRPr="00E7595E" w:rsidRDefault="00482CF7" w:rsidP="00482CF7">
            <w:pPr>
              <w:autoSpaceDE w:val="0"/>
              <w:autoSpaceDN w:val="0"/>
              <w:adjustRightInd w:val="0"/>
              <w:spacing w:before="120" w:after="120"/>
              <w:rPr>
                <w:rFonts w:cs="Tahoma"/>
                <w:color w:val="000000"/>
                <w:szCs w:val="22"/>
              </w:rPr>
            </w:pPr>
            <w:r>
              <w:rPr>
                <w:sz w:val="23"/>
                <w:szCs w:val="23"/>
              </w:rPr>
              <w:t xml:space="preserve">Installed only on the Exams Officer’s computer </w:t>
            </w:r>
          </w:p>
        </w:tc>
      </w:tr>
    </w:tbl>
    <w:p w14:paraId="6DA37E2A" w14:textId="77777777" w:rsidR="00D255F3" w:rsidRDefault="00D255F3" w:rsidP="008267EC">
      <w:pPr>
        <w:pStyle w:val="Headinglevel1"/>
      </w:pPr>
      <w:bookmarkStart w:id="6" w:name="_Toc175686050"/>
      <w:r>
        <w:t>Section 4 – Dealing with data breaches</w:t>
      </w:r>
      <w:bookmarkEnd w:id="6"/>
    </w:p>
    <w:p w14:paraId="342C0D6A" w14:textId="77777777" w:rsidR="00D255F3" w:rsidRPr="002141B4" w:rsidRDefault="00D255F3" w:rsidP="002141B4">
      <w:pPr>
        <w:spacing w:after="120"/>
        <w:rPr>
          <w:rFonts w:cs="Arial"/>
          <w:color w:val="000000"/>
        </w:rPr>
      </w:pPr>
      <w:r w:rsidRPr="0042550E">
        <w:rPr>
          <w:rFonts w:cs="Arial"/>
          <w:color w:val="000000"/>
        </w:rPr>
        <w:t xml:space="preserve">Although data is handled in line with DPA/GDPR regulations, a data breach may occur for any of the </w:t>
      </w:r>
      <w:r w:rsidRPr="002141B4">
        <w:rPr>
          <w:rFonts w:cs="Arial"/>
          <w:color w:val="000000"/>
        </w:rPr>
        <w:t>following reasons:</w:t>
      </w:r>
    </w:p>
    <w:p w14:paraId="190B749A" w14:textId="7DDB4F9A" w:rsidR="00D255F3" w:rsidRPr="002141B4" w:rsidRDefault="001E033B" w:rsidP="00E7595E">
      <w:pPr>
        <w:pStyle w:val="ListParagraph"/>
        <w:numPr>
          <w:ilvl w:val="0"/>
          <w:numId w:val="18"/>
        </w:numPr>
        <w:ind w:left="714" w:hanging="357"/>
        <w:contextualSpacing w:val="0"/>
        <w:rPr>
          <w:rFonts w:cs="Arial"/>
          <w:color w:val="000000"/>
        </w:rPr>
      </w:pPr>
      <w:r w:rsidRPr="002141B4">
        <w:rPr>
          <w:rFonts w:cs="Arial"/>
          <w:color w:val="000000"/>
        </w:rPr>
        <w:t xml:space="preserve">loss </w:t>
      </w:r>
      <w:r w:rsidR="00D255F3" w:rsidRPr="002141B4">
        <w:rPr>
          <w:rFonts w:cs="Arial"/>
          <w:color w:val="000000"/>
        </w:rPr>
        <w:t xml:space="preserve">or theft of data or equipment on which data is stored </w:t>
      </w:r>
    </w:p>
    <w:p w14:paraId="6784EA4C" w14:textId="6189B4B7" w:rsidR="00D255F3" w:rsidRPr="002141B4" w:rsidRDefault="001E033B" w:rsidP="00E7595E">
      <w:pPr>
        <w:pStyle w:val="ListParagraph"/>
        <w:numPr>
          <w:ilvl w:val="0"/>
          <w:numId w:val="18"/>
        </w:numPr>
        <w:ind w:left="714" w:hanging="357"/>
        <w:contextualSpacing w:val="0"/>
        <w:rPr>
          <w:rFonts w:cs="Arial"/>
          <w:color w:val="000000"/>
        </w:rPr>
      </w:pPr>
      <w:r w:rsidRPr="002141B4">
        <w:rPr>
          <w:rFonts w:cs="Arial"/>
          <w:color w:val="000000"/>
        </w:rPr>
        <w:t xml:space="preserve">inappropriate </w:t>
      </w:r>
      <w:r w:rsidR="00D255F3" w:rsidRPr="002141B4">
        <w:rPr>
          <w:rFonts w:cs="Arial"/>
          <w:color w:val="000000"/>
        </w:rPr>
        <w:t xml:space="preserve">access controls allowing unauthorised use </w:t>
      </w:r>
    </w:p>
    <w:p w14:paraId="711D41D8" w14:textId="7AE6AE5D" w:rsidR="00D255F3" w:rsidRPr="002141B4" w:rsidRDefault="001E033B" w:rsidP="00E7595E">
      <w:pPr>
        <w:pStyle w:val="ListParagraph"/>
        <w:numPr>
          <w:ilvl w:val="0"/>
          <w:numId w:val="18"/>
        </w:numPr>
        <w:ind w:left="714" w:hanging="357"/>
        <w:contextualSpacing w:val="0"/>
        <w:rPr>
          <w:rFonts w:cs="Arial"/>
          <w:color w:val="000000"/>
        </w:rPr>
      </w:pPr>
      <w:r w:rsidRPr="002141B4">
        <w:rPr>
          <w:rFonts w:cs="Arial"/>
          <w:color w:val="000000"/>
        </w:rPr>
        <w:t xml:space="preserve">equipment </w:t>
      </w:r>
      <w:r w:rsidR="00D255F3" w:rsidRPr="002141B4">
        <w:rPr>
          <w:rFonts w:cs="Arial"/>
          <w:color w:val="000000"/>
        </w:rPr>
        <w:t xml:space="preserve">failure </w:t>
      </w:r>
    </w:p>
    <w:p w14:paraId="0A73EC50" w14:textId="7EBC1679" w:rsidR="00D255F3" w:rsidRPr="002141B4" w:rsidRDefault="001E033B" w:rsidP="00E7595E">
      <w:pPr>
        <w:pStyle w:val="ListParagraph"/>
        <w:numPr>
          <w:ilvl w:val="0"/>
          <w:numId w:val="18"/>
        </w:numPr>
        <w:ind w:left="714" w:hanging="357"/>
        <w:contextualSpacing w:val="0"/>
        <w:rPr>
          <w:rFonts w:cs="Arial"/>
          <w:color w:val="000000"/>
        </w:rPr>
      </w:pPr>
      <w:r w:rsidRPr="002141B4">
        <w:rPr>
          <w:rFonts w:cs="Arial"/>
          <w:color w:val="000000"/>
        </w:rPr>
        <w:t xml:space="preserve">human </w:t>
      </w:r>
      <w:r w:rsidR="00D255F3" w:rsidRPr="002141B4">
        <w:rPr>
          <w:rFonts w:cs="Arial"/>
          <w:color w:val="000000"/>
        </w:rPr>
        <w:t xml:space="preserve">error </w:t>
      </w:r>
    </w:p>
    <w:p w14:paraId="1C3D81D2" w14:textId="10B7275B" w:rsidR="00D255F3" w:rsidRPr="002141B4" w:rsidRDefault="001E033B" w:rsidP="00E7595E">
      <w:pPr>
        <w:pStyle w:val="ListParagraph"/>
        <w:numPr>
          <w:ilvl w:val="0"/>
          <w:numId w:val="18"/>
        </w:numPr>
        <w:ind w:left="714" w:hanging="357"/>
        <w:contextualSpacing w:val="0"/>
        <w:rPr>
          <w:rFonts w:cs="Arial"/>
          <w:color w:val="000000"/>
        </w:rPr>
      </w:pPr>
      <w:r w:rsidRPr="002141B4">
        <w:rPr>
          <w:rFonts w:cs="Arial"/>
          <w:color w:val="000000"/>
        </w:rPr>
        <w:t xml:space="preserve">unforeseen </w:t>
      </w:r>
      <w:r w:rsidR="00D255F3" w:rsidRPr="002141B4">
        <w:rPr>
          <w:rFonts w:cs="Arial"/>
          <w:color w:val="000000"/>
        </w:rPr>
        <w:t xml:space="preserve">circumstances such as a fire or flood </w:t>
      </w:r>
    </w:p>
    <w:p w14:paraId="7EAA1713" w14:textId="5D6D8A39" w:rsidR="00D255F3" w:rsidRPr="002141B4" w:rsidRDefault="001E033B" w:rsidP="00E7595E">
      <w:pPr>
        <w:pStyle w:val="ListParagraph"/>
        <w:numPr>
          <w:ilvl w:val="0"/>
          <w:numId w:val="18"/>
        </w:numPr>
        <w:ind w:left="714" w:hanging="357"/>
        <w:contextualSpacing w:val="0"/>
        <w:rPr>
          <w:rFonts w:cs="Arial"/>
          <w:color w:val="000000"/>
        </w:rPr>
      </w:pPr>
      <w:r w:rsidRPr="002141B4">
        <w:rPr>
          <w:rFonts w:cs="Arial"/>
          <w:color w:val="000000"/>
        </w:rPr>
        <w:t xml:space="preserve">hacking </w:t>
      </w:r>
      <w:r w:rsidR="00D255F3" w:rsidRPr="002141B4">
        <w:rPr>
          <w:rFonts w:cs="Arial"/>
          <w:color w:val="000000"/>
        </w:rPr>
        <w:t xml:space="preserve">attack </w:t>
      </w:r>
    </w:p>
    <w:p w14:paraId="212B869F" w14:textId="77777777" w:rsidR="00381ADA" w:rsidRPr="002141B4" w:rsidRDefault="00D255F3" w:rsidP="00E7595E">
      <w:pPr>
        <w:pStyle w:val="ListParagraph"/>
        <w:numPr>
          <w:ilvl w:val="0"/>
          <w:numId w:val="18"/>
        </w:numPr>
        <w:ind w:left="714" w:hanging="357"/>
        <w:contextualSpacing w:val="0"/>
        <w:rPr>
          <w:rFonts w:cs="Arial"/>
          <w:color w:val="000000"/>
        </w:rPr>
      </w:pPr>
      <w:r w:rsidRPr="002141B4">
        <w:rPr>
          <w:rFonts w:cs="Arial"/>
          <w:color w:val="000000"/>
        </w:rPr>
        <w:t>‘</w:t>
      </w:r>
      <w:r w:rsidR="001E033B" w:rsidRPr="002141B4">
        <w:rPr>
          <w:rFonts w:cs="Arial"/>
          <w:color w:val="000000"/>
        </w:rPr>
        <w:t xml:space="preserve">blagging’ </w:t>
      </w:r>
      <w:r w:rsidRPr="002141B4">
        <w:rPr>
          <w:rFonts w:cs="Arial"/>
          <w:color w:val="000000"/>
        </w:rPr>
        <w:t>offences where information is obtained by deceiving the organisation who holds it</w:t>
      </w:r>
    </w:p>
    <w:p w14:paraId="5F5EA15D" w14:textId="77777777" w:rsidR="00381ADA" w:rsidRPr="002141B4" w:rsidRDefault="00381ADA" w:rsidP="00E7595E">
      <w:pPr>
        <w:pStyle w:val="ListParagraph"/>
        <w:numPr>
          <w:ilvl w:val="0"/>
          <w:numId w:val="18"/>
        </w:numPr>
        <w:rPr>
          <w:rFonts w:cs="Tahoma"/>
          <w:szCs w:val="22"/>
        </w:rPr>
      </w:pPr>
      <w:r w:rsidRPr="002141B4">
        <w:rPr>
          <w:rFonts w:cs="Tahoma"/>
          <w:szCs w:val="22"/>
        </w:rPr>
        <w:t>cyber-attacks involving ransomware infections</w:t>
      </w:r>
    </w:p>
    <w:p w14:paraId="05D73E08" w14:textId="77777777" w:rsidR="00D255F3" w:rsidRPr="0042550E" w:rsidRDefault="00D255F3" w:rsidP="00E7595E">
      <w:pPr>
        <w:spacing w:before="120" w:after="120"/>
        <w:rPr>
          <w:rFonts w:cs="Arial"/>
          <w:color w:val="000000"/>
        </w:rPr>
      </w:pPr>
      <w:r w:rsidRPr="0042550E">
        <w:rPr>
          <w:rFonts w:cs="Arial"/>
          <w:color w:val="000000"/>
        </w:rPr>
        <w:t>If a data protection breach is identified, the following steps will be taken:</w:t>
      </w:r>
    </w:p>
    <w:p w14:paraId="4A7D5842" w14:textId="3B812EB8" w:rsidR="003D7D6B" w:rsidRPr="00C4271F" w:rsidRDefault="00D255F3" w:rsidP="00E7595E">
      <w:pPr>
        <w:pStyle w:val="ListParagraph"/>
        <w:numPr>
          <w:ilvl w:val="0"/>
          <w:numId w:val="4"/>
        </w:numPr>
        <w:spacing w:before="120" w:after="120"/>
        <w:ind w:left="714" w:hanging="357"/>
        <w:contextualSpacing w:val="0"/>
        <w:rPr>
          <w:rFonts w:cs="Arial"/>
          <w:b/>
          <w:color w:val="000000"/>
        </w:rPr>
      </w:pPr>
      <w:r w:rsidRPr="569A2585">
        <w:rPr>
          <w:rFonts w:cs="Arial"/>
          <w:b/>
          <w:bCs/>
          <w:color w:val="000000" w:themeColor="text1"/>
        </w:rPr>
        <w:t xml:space="preserve">Containment and recovery </w:t>
      </w:r>
    </w:p>
    <w:p w14:paraId="45AFA8B4" w14:textId="79F3CBCB" w:rsidR="00D255F3" w:rsidRPr="0042550E" w:rsidRDefault="16E6716B" w:rsidP="569A2585">
      <w:pPr>
        <w:spacing w:after="120"/>
        <w:rPr>
          <w:rFonts w:cs="Arial"/>
          <w:color w:val="000000" w:themeColor="text1"/>
        </w:rPr>
      </w:pPr>
      <w:r w:rsidRPr="569A2585">
        <w:rPr>
          <w:rFonts w:cs="Arial"/>
          <w:color w:val="000000" w:themeColor="text1"/>
        </w:rPr>
        <w:t>The Data Protection Officer</w:t>
      </w:r>
      <w:r w:rsidR="00D255F3" w:rsidRPr="569A2585">
        <w:rPr>
          <w:rFonts w:cs="Arial"/>
          <w:color w:val="FF3300"/>
        </w:rPr>
        <w:t xml:space="preserve"> </w:t>
      </w:r>
      <w:r w:rsidR="00D255F3" w:rsidRPr="569A2585">
        <w:rPr>
          <w:rFonts w:cs="Arial"/>
          <w:color w:val="000000" w:themeColor="text1"/>
        </w:rPr>
        <w:t xml:space="preserve">will lead on investigating the breach.  </w:t>
      </w:r>
    </w:p>
    <w:p w14:paraId="7EE7DB3A" w14:textId="445AC559" w:rsidR="00D255F3" w:rsidRPr="0042550E" w:rsidRDefault="00FC470E" w:rsidP="00E7595E">
      <w:pPr>
        <w:spacing w:after="120"/>
        <w:rPr>
          <w:rFonts w:cs="Arial"/>
          <w:color w:val="000000"/>
        </w:rPr>
      </w:pPr>
      <w:r w:rsidRPr="0042550E">
        <w:rPr>
          <w:rFonts w:cs="Arial"/>
          <w:color w:val="000000"/>
        </w:rPr>
        <w:t>It will be established:</w:t>
      </w:r>
    </w:p>
    <w:p w14:paraId="1FD2381C" w14:textId="6951CDFB" w:rsidR="00D255F3" w:rsidRPr="0042550E" w:rsidRDefault="00D255F3" w:rsidP="00E7595E">
      <w:pPr>
        <w:pStyle w:val="ListParagraph"/>
        <w:numPr>
          <w:ilvl w:val="0"/>
          <w:numId w:val="19"/>
        </w:numPr>
        <w:ind w:left="714" w:hanging="357"/>
        <w:contextualSpacing w:val="0"/>
        <w:rPr>
          <w:rFonts w:cs="Arial"/>
          <w:color w:val="000000"/>
        </w:rPr>
      </w:pPr>
      <w:r w:rsidRPr="0042550E">
        <w:rPr>
          <w:rFonts w:cs="Arial"/>
          <w:color w:val="000000"/>
        </w:rPr>
        <w:t>who needs to be made aware of the breach and inform them of what they are expected to do to assist in the containment exercise. This may include isolating or closing a compromised section of the network, finding a lost piece of equipment and/or changing the access codes</w:t>
      </w:r>
    </w:p>
    <w:p w14:paraId="5EBF3D59" w14:textId="0258108C" w:rsidR="00D255F3" w:rsidRPr="0042550E" w:rsidRDefault="00D255F3" w:rsidP="00E7595E">
      <w:pPr>
        <w:pStyle w:val="ListParagraph"/>
        <w:numPr>
          <w:ilvl w:val="0"/>
          <w:numId w:val="19"/>
        </w:numPr>
        <w:ind w:left="714" w:hanging="357"/>
        <w:contextualSpacing w:val="0"/>
        <w:rPr>
          <w:rFonts w:cs="Arial"/>
          <w:color w:val="000000"/>
        </w:rPr>
      </w:pPr>
      <w:r w:rsidRPr="0042550E">
        <w:rPr>
          <w:rFonts w:cs="Arial"/>
          <w:color w:val="000000"/>
        </w:rPr>
        <w:t>whether there is anything that can be done to recover any losses and limit the damage the breach can cause. As well as the physical recovery of equipment, this could involve the use of back-up hardware to restore lost or damaged data or ensuring that staff recognise when someone tries to use stolen data to access accounts</w:t>
      </w:r>
      <w:r w:rsidR="00FC470E" w:rsidRPr="0042550E">
        <w:rPr>
          <w:rFonts w:cs="Arial"/>
          <w:color w:val="000000"/>
        </w:rPr>
        <w:t xml:space="preserve">   </w:t>
      </w:r>
    </w:p>
    <w:p w14:paraId="33B9AA29" w14:textId="21EDC7B2" w:rsidR="00FC470E" w:rsidRPr="009947A4" w:rsidRDefault="00D255F3" w:rsidP="009947A4">
      <w:pPr>
        <w:pStyle w:val="ListParagraph"/>
        <w:numPr>
          <w:ilvl w:val="0"/>
          <w:numId w:val="19"/>
        </w:numPr>
        <w:ind w:left="714" w:hanging="357"/>
        <w:contextualSpacing w:val="0"/>
        <w:rPr>
          <w:rFonts w:cs="Arial"/>
          <w:color w:val="000000"/>
        </w:rPr>
      </w:pPr>
      <w:r w:rsidRPr="0042550E">
        <w:rPr>
          <w:rFonts w:cs="Arial"/>
          <w:color w:val="000000"/>
        </w:rPr>
        <w:t>which authorities, if relevant, need to be informed</w:t>
      </w:r>
    </w:p>
    <w:p w14:paraId="22B3DF09" w14:textId="77777777" w:rsidR="00D255F3" w:rsidRPr="00C4271F" w:rsidRDefault="00D255F3" w:rsidP="00E7595E">
      <w:pPr>
        <w:pStyle w:val="ListParagraph"/>
        <w:numPr>
          <w:ilvl w:val="0"/>
          <w:numId w:val="4"/>
        </w:numPr>
        <w:spacing w:before="120" w:after="120"/>
        <w:ind w:left="714" w:hanging="357"/>
        <w:contextualSpacing w:val="0"/>
        <w:rPr>
          <w:rFonts w:cs="Arial"/>
          <w:b/>
          <w:color w:val="000000"/>
        </w:rPr>
      </w:pPr>
      <w:r w:rsidRPr="00C4271F">
        <w:rPr>
          <w:rFonts w:cs="Arial"/>
          <w:b/>
          <w:color w:val="000000"/>
        </w:rPr>
        <w:t xml:space="preserve">Assessment of ongoing risk </w:t>
      </w:r>
    </w:p>
    <w:p w14:paraId="70E8E40E" w14:textId="77777777" w:rsidR="00D255F3" w:rsidRPr="0042550E" w:rsidRDefault="00D255F3" w:rsidP="00E7595E">
      <w:pPr>
        <w:spacing w:after="120"/>
        <w:rPr>
          <w:rFonts w:cs="Arial"/>
          <w:color w:val="000000"/>
        </w:rPr>
      </w:pPr>
      <w:r w:rsidRPr="0042550E">
        <w:rPr>
          <w:rFonts w:cs="Arial"/>
          <w:color w:val="000000"/>
        </w:rPr>
        <w:t>The following points will be considered in assessing the ongoing risk of the data breach:</w:t>
      </w:r>
    </w:p>
    <w:p w14:paraId="3181ECD7" w14:textId="3EEDF423" w:rsidR="00D255F3" w:rsidRPr="0042550E" w:rsidRDefault="00FC470E" w:rsidP="00E7595E">
      <w:pPr>
        <w:pStyle w:val="ListParagraph"/>
        <w:numPr>
          <w:ilvl w:val="0"/>
          <w:numId w:val="20"/>
        </w:numPr>
        <w:ind w:left="714" w:hanging="357"/>
        <w:contextualSpacing w:val="0"/>
        <w:rPr>
          <w:rFonts w:cs="Arial"/>
          <w:color w:val="000000"/>
        </w:rPr>
      </w:pPr>
      <w:r w:rsidRPr="0042550E">
        <w:rPr>
          <w:rFonts w:cs="Arial"/>
          <w:color w:val="000000"/>
        </w:rPr>
        <w:t xml:space="preserve">what </w:t>
      </w:r>
      <w:r w:rsidR="00D255F3" w:rsidRPr="0042550E">
        <w:rPr>
          <w:rFonts w:cs="Arial"/>
          <w:color w:val="000000"/>
        </w:rPr>
        <w:t>type of data is involved?</w:t>
      </w:r>
    </w:p>
    <w:p w14:paraId="6067C267" w14:textId="49BBAAB6" w:rsidR="00D255F3" w:rsidRPr="0042550E" w:rsidRDefault="00FC470E" w:rsidP="00E7595E">
      <w:pPr>
        <w:pStyle w:val="ListParagraph"/>
        <w:numPr>
          <w:ilvl w:val="0"/>
          <w:numId w:val="20"/>
        </w:numPr>
        <w:ind w:left="714" w:hanging="357"/>
        <w:contextualSpacing w:val="0"/>
        <w:rPr>
          <w:rFonts w:cs="Arial"/>
          <w:color w:val="000000"/>
        </w:rPr>
      </w:pPr>
      <w:r w:rsidRPr="0042550E">
        <w:rPr>
          <w:rFonts w:cs="Arial"/>
          <w:color w:val="000000"/>
        </w:rPr>
        <w:t xml:space="preserve">how </w:t>
      </w:r>
      <w:r w:rsidR="00D255F3" w:rsidRPr="0042550E">
        <w:rPr>
          <w:rFonts w:cs="Arial"/>
          <w:color w:val="000000"/>
        </w:rPr>
        <w:t>sensitive is it?</w:t>
      </w:r>
    </w:p>
    <w:p w14:paraId="0799E281" w14:textId="3F90E807" w:rsidR="00D255F3" w:rsidRPr="0042550E" w:rsidRDefault="00FC470E" w:rsidP="00E7595E">
      <w:pPr>
        <w:pStyle w:val="ListParagraph"/>
        <w:numPr>
          <w:ilvl w:val="0"/>
          <w:numId w:val="20"/>
        </w:numPr>
        <w:ind w:left="714" w:hanging="357"/>
        <w:contextualSpacing w:val="0"/>
        <w:rPr>
          <w:rFonts w:cs="Arial"/>
          <w:color w:val="000000"/>
        </w:rPr>
      </w:pPr>
      <w:r w:rsidRPr="0042550E">
        <w:rPr>
          <w:rFonts w:cs="Arial"/>
          <w:color w:val="000000"/>
        </w:rPr>
        <w:t xml:space="preserve">if </w:t>
      </w:r>
      <w:r w:rsidR="00D255F3" w:rsidRPr="0042550E">
        <w:rPr>
          <w:rFonts w:cs="Arial"/>
          <w:color w:val="000000"/>
        </w:rPr>
        <w:t xml:space="preserve">data has been lost or stolen, are there any protections in place such as encryption?  </w:t>
      </w:r>
    </w:p>
    <w:p w14:paraId="359336B8" w14:textId="35221B34" w:rsidR="00D255F3" w:rsidRPr="0042550E" w:rsidRDefault="00FC470E" w:rsidP="00E7595E">
      <w:pPr>
        <w:pStyle w:val="ListParagraph"/>
        <w:numPr>
          <w:ilvl w:val="0"/>
          <w:numId w:val="20"/>
        </w:numPr>
        <w:ind w:left="714" w:hanging="357"/>
        <w:contextualSpacing w:val="0"/>
        <w:rPr>
          <w:rFonts w:cs="Arial"/>
          <w:color w:val="000000"/>
        </w:rPr>
      </w:pPr>
      <w:r w:rsidRPr="0042550E">
        <w:rPr>
          <w:rFonts w:cs="Arial"/>
          <w:color w:val="000000"/>
        </w:rPr>
        <w:t xml:space="preserve">what </w:t>
      </w:r>
      <w:r w:rsidR="00D255F3" w:rsidRPr="0042550E">
        <w:rPr>
          <w:rFonts w:cs="Arial"/>
          <w:color w:val="000000"/>
        </w:rPr>
        <w:t>has happened to the data? If data has been stolen, it could be used for purposes which are harmful to the individuals to whom the data relate</w:t>
      </w:r>
      <w:r w:rsidR="002F100E" w:rsidRPr="0042550E">
        <w:rPr>
          <w:rFonts w:cs="Arial"/>
          <w:color w:val="000000"/>
        </w:rPr>
        <w:t>s</w:t>
      </w:r>
      <w:r w:rsidR="00D255F3" w:rsidRPr="0042550E">
        <w:rPr>
          <w:rFonts w:cs="Arial"/>
          <w:color w:val="000000"/>
        </w:rPr>
        <w:t xml:space="preserve">; if it has been damaged, this poses a different type and level of risk  </w:t>
      </w:r>
    </w:p>
    <w:p w14:paraId="6BA71219" w14:textId="787A5861" w:rsidR="00D255F3" w:rsidRPr="0042550E" w:rsidRDefault="00FC470E" w:rsidP="00E7595E">
      <w:pPr>
        <w:pStyle w:val="ListParagraph"/>
        <w:numPr>
          <w:ilvl w:val="0"/>
          <w:numId w:val="20"/>
        </w:numPr>
        <w:ind w:left="714" w:hanging="357"/>
        <w:contextualSpacing w:val="0"/>
        <w:rPr>
          <w:rFonts w:cs="Arial"/>
          <w:color w:val="000000"/>
        </w:rPr>
      </w:pPr>
      <w:r w:rsidRPr="0042550E">
        <w:rPr>
          <w:rFonts w:cs="Arial"/>
          <w:color w:val="000000"/>
        </w:rPr>
        <w:t xml:space="preserve">regardless </w:t>
      </w:r>
      <w:r w:rsidR="00D255F3" w:rsidRPr="0042550E">
        <w:rPr>
          <w:rFonts w:cs="Arial"/>
          <w:color w:val="000000"/>
        </w:rPr>
        <w:t>of what has happened to the data, what could the data tell a third party about the individual?</w:t>
      </w:r>
    </w:p>
    <w:p w14:paraId="036E4072" w14:textId="089D6DD0" w:rsidR="00D255F3" w:rsidRPr="0042550E" w:rsidRDefault="00FC470E" w:rsidP="00E7595E">
      <w:pPr>
        <w:pStyle w:val="ListParagraph"/>
        <w:numPr>
          <w:ilvl w:val="0"/>
          <w:numId w:val="20"/>
        </w:numPr>
        <w:ind w:left="714" w:hanging="357"/>
        <w:contextualSpacing w:val="0"/>
        <w:rPr>
          <w:rFonts w:cs="Arial"/>
          <w:color w:val="000000"/>
        </w:rPr>
      </w:pPr>
      <w:r w:rsidRPr="0042550E">
        <w:rPr>
          <w:rFonts w:cs="Arial"/>
          <w:color w:val="000000"/>
        </w:rPr>
        <w:t xml:space="preserve">how </w:t>
      </w:r>
      <w:proofErr w:type="gramStart"/>
      <w:r w:rsidR="00D255F3" w:rsidRPr="0042550E">
        <w:rPr>
          <w:rFonts w:cs="Arial"/>
          <w:color w:val="000000"/>
        </w:rPr>
        <w:t>many individuals’ personal data are</w:t>
      </w:r>
      <w:proofErr w:type="gramEnd"/>
      <w:r w:rsidR="00D255F3" w:rsidRPr="0042550E">
        <w:rPr>
          <w:rFonts w:cs="Arial"/>
          <w:color w:val="000000"/>
        </w:rPr>
        <w:t xml:space="preserve"> affected by the breach? </w:t>
      </w:r>
    </w:p>
    <w:p w14:paraId="37AB1687" w14:textId="1A8A7FAF" w:rsidR="00D255F3" w:rsidRPr="0042550E" w:rsidRDefault="00FC470E" w:rsidP="00E7595E">
      <w:pPr>
        <w:pStyle w:val="ListParagraph"/>
        <w:numPr>
          <w:ilvl w:val="0"/>
          <w:numId w:val="20"/>
        </w:numPr>
        <w:ind w:left="714" w:hanging="357"/>
        <w:contextualSpacing w:val="0"/>
        <w:rPr>
          <w:rFonts w:cs="Arial"/>
          <w:color w:val="000000"/>
        </w:rPr>
      </w:pPr>
      <w:r w:rsidRPr="0042550E">
        <w:rPr>
          <w:rFonts w:cs="Arial"/>
          <w:color w:val="000000"/>
        </w:rPr>
        <w:t xml:space="preserve">who </w:t>
      </w:r>
      <w:r w:rsidR="00D255F3" w:rsidRPr="0042550E">
        <w:rPr>
          <w:rFonts w:cs="Arial"/>
          <w:color w:val="000000"/>
        </w:rPr>
        <w:t>are the individuals whose data has been breached?</w:t>
      </w:r>
    </w:p>
    <w:p w14:paraId="398C0CF7" w14:textId="14812972" w:rsidR="00D255F3" w:rsidRPr="0042550E" w:rsidRDefault="00FC470E" w:rsidP="00E7595E">
      <w:pPr>
        <w:pStyle w:val="ListParagraph"/>
        <w:numPr>
          <w:ilvl w:val="0"/>
          <w:numId w:val="20"/>
        </w:numPr>
        <w:ind w:left="714" w:hanging="357"/>
        <w:contextualSpacing w:val="0"/>
        <w:rPr>
          <w:rFonts w:cs="Arial"/>
          <w:color w:val="000000"/>
        </w:rPr>
      </w:pPr>
      <w:r w:rsidRPr="0042550E">
        <w:rPr>
          <w:rFonts w:cs="Arial"/>
          <w:color w:val="000000"/>
        </w:rPr>
        <w:t>w</w:t>
      </w:r>
      <w:r w:rsidR="00D255F3" w:rsidRPr="0042550E">
        <w:rPr>
          <w:rFonts w:cs="Arial"/>
          <w:color w:val="000000"/>
        </w:rPr>
        <w:t xml:space="preserve">hat harm can come to those individuals? </w:t>
      </w:r>
    </w:p>
    <w:p w14:paraId="4EA584A9" w14:textId="33836B17" w:rsidR="0096209E" w:rsidRPr="009947A4" w:rsidRDefault="00FC470E" w:rsidP="009947A4">
      <w:pPr>
        <w:pStyle w:val="ListParagraph"/>
        <w:numPr>
          <w:ilvl w:val="0"/>
          <w:numId w:val="20"/>
        </w:numPr>
        <w:ind w:left="714" w:hanging="357"/>
        <w:contextualSpacing w:val="0"/>
        <w:rPr>
          <w:rFonts w:cs="Arial"/>
          <w:color w:val="000000"/>
        </w:rPr>
      </w:pPr>
      <w:r w:rsidRPr="0042550E">
        <w:rPr>
          <w:rFonts w:cs="Arial"/>
          <w:color w:val="000000"/>
        </w:rPr>
        <w:t xml:space="preserve">are </w:t>
      </w:r>
      <w:r w:rsidR="00D255F3" w:rsidRPr="0042550E">
        <w:rPr>
          <w:rFonts w:cs="Arial"/>
          <w:color w:val="000000"/>
        </w:rPr>
        <w:t>there wider consequences to consider such as a loss of public confidence in an important service we provide?</w:t>
      </w:r>
    </w:p>
    <w:p w14:paraId="08636A00" w14:textId="77777777" w:rsidR="00D255F3" w:rsidRPr="00C4271F" w:rsidRDefault="00D255F3" w:rsidP="00E7595E">
      <w:pPr>
        <w:pStyle w:val="ListParagraph"/>
        <w:numPr>
          <w:ilvl w:val="0"/>
          <w:numId w:val="4"/>
        </w:numPr>
        <w:spacing w:before="120" w:after="120"/>
        <w:ind w:left="714" w:hanging="357"/>
        <w:contextualSpacing w:val="0"/>
        <w:rPr>
          <w:rFonts w:cs="Arial"/>
          <w:b/>
          <w:color w:val="000000"/>
        </w:rPr>
      </w:pPr>
      <w:r w:rsidRPr="00C4271F">
        <w:rPr>
          <w:rFonts w:cs="Arial"/>
          <w:b/>
          <w:color w:val="000000"/>
        </w:rPr>
        <w:t xml:space="preserve">Notification of breach </w:t>
      </w:r>
    </w:p>
    <w:p w14:paraId="48393757" w14:textId="2CFB626C" w:rsidR="008267EC" w:rsidRPr="0042550E" w:rsidRDefault="00D255F3" w:rsidP="00E7595E">
      <w:pPr>
        <w:spacing w:after="120"/>
        <w:rPr>
          <w:rFonts w:cs="Arial"/>
          <w:color w:val="000000"/>
        </w:rPr>
      </w:pPr>
      <w:r w:rsidRPr="0042550E">
        <w:rPr>
          <w:rFonts w:cs="Arial"/>
          <w:color w:val="000000"/>
        </w:rPr>
        <w:t>Notification will take place to enable individuals who may have been affected to take steps to protect themselves or to allow the appropriate regulatory bodies to perform their functions, provide advice and deal with complaints.</w:t>
      </w:r>
    </w:p>
    <w:p w14:paraId="456B1B05" w14:textId="77777777" w:rsidR="00D255F3" w:rsidRPr="00C4271F" w:rsidRDefault="00D255F3" w:rsidP="00E7595E">
      <w:pPr>
        <w:pStyle w:val="ListParagraph"/>
        <w:numPr>
          <w:ilvl w:val="0"/>
          <w:numId w:val="4"/>
        </w:numPr>
        <w:spacing w:before="120" w:after="120"/>
        <w:ind w:left="714" w:hanging="357"/>
        <w:contextualSpacing w:val="0"/>
        <w:rPr>
          <w:rFonts w:cs="Arial"/>
          <w:b/>
          <w:color w:val="000000"/>
        </w:rPr>
      </w:pPr>
      <w:r w:rsidRPr="00C4271F">
        <w:rPr>
          <w:rFonts w:cs="Arial"/>
          <w:b/>
          <w:color w:val="000000"/>
        </w:rPr>
        <w:t>Evaluation and response</w:t>
      </w:r>
    </w:p>
    <w:p w14:paraId="2D1BA379" w14:textId="77777777" w:rsidR="00D255F3" w:rsidRPr="0042550E" w:rsidRDefault="00D255F3" w:rsidP="00E7595E">
      <w:pPr>
        <w:spacing w:after="120"/>
        <w:rPr>
          <w:rFonts w:cs="Arial"/>
          <w:color w:val="000000"/>
        </w:rPr>
      </w:pPr>
      <w:r w:rsidRPr="0042550E">
        <w:rPr>
          <w:rFonts w:cs="Arial"/>
          <w:color w:val="000000"/>
        </w:rPr>
        <w:t>Once a data breach has been resolved, a full investigation of the incident will take place. This will include:</w:t>
      </w:r>
    </w:p>
    <w:p w14:paraId="185B180D" w14:textId="414F587A" w:rsidR="00D255F3" w:rsidRPr="0042550E" w:rsidRDefault="00FC470E" w:rsidP="00E7595E">
      <w:pPr>
        <w:pStyle w:val="ListParagraph"/>
        <w:numPr>
          <w:ilvl w:val="0"/>
          <w:numId w:val="21"/>
        </w:numPr>
        <w:ind w:left="714" w:hanging="357"/>
        <w:rPr>
          <w:rFonts w:cs="Arial"/>
          <w:color w:val="000000"/>
        </w:rPr>
      </w:pPr>
      <w:r w:rsidRPr="0042550E">
        <w:rPr>
          <w:rFonts w:cs="Arial"/>
          <w:color w:val="000000"/>
        </w:rPr>
        <w:t xml:space="preserve">reviewing </w:t>
      </w:r>
      <w:r w:rsidR="00D255F3" w:rsidRPr="0042550E">
        <w:rPr>
          <w:rFonts w:cs="Arial"/>
          <w:color w:val="000000"/>
        </w:rPr>
        <w:t>what data is held and where and how it is stored</w:t>
      </w:r>
    </w:p>
    <w:p w14:paraId="79B65BF3" w14:textId="1C022481" w:rsidR="00D255F3" w:rsidRPr="0042550E" w:rsidRDefault="00FC470E" w:rsidP="00E7595E">
      <w:pPr>
        <w:pStyle w:val="ListParagraph"/>
        <w:numPr>
          <w:ilvl w:val="0"/>
          <w:numId w:val="21"/>
        </w:numPr>
        <w:ind w:left="714" w:hanging="357"/>
        <w:rPr>
          <w:rFonts w:cs="Arial"/>
          <w:color w:val="000000"/>
        </w:rPr>
      </w:pPr>
      <w:r w:rsidRPr="0042550E">
        <w:rPr>
          <w:rFonts w:cs="Arial"/>
          <w:color w:val="000000"/>
        </w:rPr>
        <w:t xml:space="preserve">identifying </w:t>
      </w:r>
      <w:r w:rsidR="00D255F3" w:rsidRPr="0042550E">
        <w:rPr>
          <w:rFonts w:cs="Arial"/>
          <w:color w:val="000000"/>
        </w:rPr>
        <w:t>where risks and weak points in security measures lie (for example, use of portable storage devices or access to public networks)</w:t>
      </w:r>
    </w:p>
    <w:p w14:paraId="63F26014" w14:textId="193F16B9" w:rsidR="00D255F3" w:rsidRPr="0042550E" w:rsidRDefault="00FC470E" w:rsidP="00E7595E">
      <w:pPr>
        <w:pStyle w:val="ListParagraph"/>
        <w:numPr>
          <w:ilvl w:val="0"/>
          <w:numId w:val="21"/>
        </w:numPr>
        <w:ind w:left="714" w:hanging="357"/>
        <w:rPr>
          <w:rFonts w:cs="Arial"/>
          <w:color w:val="000000"/>
        </w:rPr>
      </w:pPr>
      <w:r w:rsidRPr="0042550E">
        <w:rPr>
          <w:rFonts w:cs="Arial"/>
          <w:color w:val="000000"/>
        </w:rPr>
        <w:t xml:space="preserve">reviewing </w:t>
      </w:r>
      <w:r w:rsidR="00D255F3" w:rsidRPr="0042550E">
        <w:rPr>
          <w:rFonts w:cs="Arial"/>
          <w:color w:val="000000"/>
        </w:rPr>
        <w:t>methods of data sharing and transmission</w:t>
      </w:r>
    </w:p>
    <w:p w14:paraId="1829E043" w14:textId="77777777" w:rsidR="0071491C" w:rsidRPr="0042550E" w:rsidRDefault="00FC470E" w:rsidP="00E7595E">
      <w:pPr>
        <w:pStyle w:val="ListParagraph"/>
        <w:numPr>
          <w:ilvl w:val="0"/>
          <w:numId w:val="21"/>
        </w:numPr>
        <w:ind w:left="714" w:hanging="357"/>
        <w:rPr>
          <w:rFonts w:cs="Arial"/>
          <w:color w:val="000000"/>
        </w:rPr>
      </w:pPr>
      <w:r w:rsidRPr="0042550E">
        <w:rPr>
          <w:rFonts w:cs="Arial"/>
          <w:color w:val="000000"/>
        </w:rPr>
        <w:t xml:space="preserve">increasing </w:t>
      </w:r>
      <w:r w:rsidR="00D255F3" w:rsidRPr="0042550E">
        <w:rPr>
          <w:rFonts w:cs="Arial"/>
          <w:color w:val="000000"/>
        </w:rPr>
        <w:t>staff awareness of data security and filling gaps through training or tailored advice</w:t>
      </w:r>
    </w:p>
    <w:p w14:paraId="14C0367E" w14:textId="160D52B0" w:rsidR="0071491C" w:rsidRPr="0042550E" w:rsidRDefault="00FC470E" w:rsidP="00E7595E">
      <w:pPr>
        <w:pStyle w:val="ListParagraph"/>
        <w:numPr>
          <w:ilvl w:val="0"/>
          <w:numId w:val="21"/>
        </w:numPr>
        <w:ind w:left="714" w:hanging="357"/>
        <w:rPr>
          <w:rFonts w:cs="Arial"/>
          <w:color w:val="000000"/>
        </w:rPr>
      </w:pPr>
      <w:r w:rsidRPr="0042550E">
        <w:rPr>
          <w:rFonts w:cs="Arial"/>
          <w:color w:val="000000"/>
        </w:rPr>
        <w:t xml:space="preserve">reviewing </w:t>
      </w:r>
      <w:r w:rsidR="00D255F3" w:rsidRPr="0042550E">
        <w:rPr>
          <w:rFonts w:cs="Arial"/>
          <w:color w:val="000000"/>
        </w:rPr>
        <w:t xml:space="preserve">contingency plans </w:t>
      </w:r>
    </w:p>
    <w:p w14:paraId="760CC706" w14:textId="6EE6510C" w:rsidR="003D7D6B" w:rsidRDefault="003D7D6B" w:rsidP="00E7595E">
      <w:pPr>
        <w:pStyle w:val="Headinglevel1"/>
      </w:pPr>
      <w:bookmarkStart w:id="7" w:name="_Toc175686051"/>
      <w:r>
        <w:t>Section 5 – Candidate information, audit and protection measures</w:t>
      </w:r>
      <w:bookmarkEnd w:id="7"/>
    </w:p>
    <w:p w14:paraId="64633013" w14:textId="7C9DD62A" w:rsidR="00A91141" w:rsidRPr="0042550E" w:rsidRDefault="003D7D6B" w:rsidP="00E7595E">
      <w:pPr>
        <w:spacing w:after="120"/>
        <w:rPr>
          <w:rFonts w:cs="Arial"/>
          <w:color w:val="000000"/>
        </w:rPr>
      </w:pPr>
      <w:r w:rsidRPr="0042550E">
        <w:rPr>
          <w:rFonts w:cs="Arial"/>
          <w:color w:val="000000"/>
        </w:rPr>
        <w:t>For the purposes of this policy, all candidates’ exam</w:t>
      </w:r>
      <w:r w:rsidR="008D070B" w:rsidRPr="0042550E">
        <w:rPr>
          <w:rFonts w:cs="Arial"/>
          <w:color w:val="000000"/>
        </w:rPr>
        <w:t>-related</w:t>
      </w:r>
      <w:r w:rsidRPr="0042550E">
        <w:rPr>
          <w:rFonts w:cs="Arial"/>
          <w:color w:val="000000"/>
        </w:rPr>
        <w:t xml:space="preserve"> information – even that not considered personal or sensitive under the DPA/GDPR – will be handled in line with DPA/GDPR guidelines. </w:t>
      </w:r>
    </w:p>
    <w:p w14:paraId="64B4E2D6" w14:textId="0EB29C3C" w:rsidR="00A91141" w:rsidRPr="0042550E" w:rsidRDefault="003D7D6B" w:rsidP="00E7595E">
      <w:pPr>
        <w:spacing w:after="120"/>
        <w:rPr>
          <w:rFonts w:cs="Arial"/>
          <w:color w:val="000000"/>
        </w:rPr>
      </w:pPr>
      <w:r w:rsidRPr="569A2585">
        <w:rPr>
          <w:rFonts w:cs="Arial"/>
          <w:color w:val="000000" w:themeColor="text1"/>
        </w:rPr>
        <w:t>An information audit is condu</w:t>
      </w:r>
      <w:r w:rsidR="29DA66B6" w:rsidRPr="569A2585">
        <w:rPr>
          <w:rFonts w:cs="Arial"/>
          <w:color w:val="000000" w:themeColor="text1"/>
        </w:rPr>
        <w:t>cted regularly.</w:t>
      </w:r>
    </w:p>
    <w:p w14:paraId="7CE6997E" w14:textId="660094AE" w:rsidR="00A91141" w:rsidRPr="0042550E" w:rsidRDefault="003D7D6B" w:rsidP="00E7595E">
      <w:pPr>
        <w:spacing w:after="120"/>
        <w:rPr>
          <w:rFonts w:cs="Arial"/>
          <w:color w:val="000000"/>
        </w:rPr>
      </w:pPr>
      <w:r w:rsidRPr="0042550E">
        <w:rPr>
          <w:rFonts w:cs="Arial"/>
          <w:color w:val="000000"/>
        </w:rPr>
        <w:t xml:space="preserve">The table below details the type of </w:t>
      </w:r>
      <w:r w:rsidR="008D070B" w:rsidRPr="0042550E">
        <w:rPr>
          <w:rFonts w:cs="Arial"/>
          <w:color w:val="000000"/>
        </w:rPr>
        <w:t>c</w:t>
      </w:r>
      <w:r w:rsidRPr="0042550E">
        <w:rPr>
          <w:rFonts w:cs="Arial"/>
          <w:color w:val="000000"/>
        </w:rPr>
        <w:t xml:space="preserve">andidate exams-related information held, and how it </w:t>
      </w:r>
      <w:r w:rsidR="002F4382" w:rsidRPr="0042550E">
        <w:rPr>
          <w:rFonts w:cs="Arial"/>
          <w:color w:val="000000"/>
        </w:rPr>
        <w:t xml:space="preserve">is </w:t>
      </w:r>
      <w:r w:rsidR="008D070B" w:rsidRPr="0042550E">
        <w:rPr>
          <w:rFonts w:cs="Arial"/>
          <w:color w:val="000000"/>
        </w:rPr>
        <w:t>managed</w:t>
      </w:r>
      <w:r w:rsidRPr="0042550E">
        <w:rPr>
          <w:rFonts w:cs="Arial"/>
          <w:color w:val="000000"/>
        </w:rPr>
        <w:t xml:space="preserve">, </w:t>
      </w:r>
      <w:r w:rsidR="008D070B" w:rsidRPr="0042550E">
        <w:rPr>
          <w:rFonts w:cs="Arial"/>
          <w:color w:val="000000"/>
        </w:rPr>
        <w:t>stored</w:t>
      </w:r>
      <w:r w:rsidRPr="0042550E">
        <w:rPr>
          <w:rFonts w:cs="Arial"/>
          <w:color w:val="000000"/>
        </w:rPr>
        <w:t xml:space="preserve"> and protected</w:t>
      </w:r>
    </w:p>
    <w:p w14:paraId="6CFEA3AB" w14:textId="718D9BFA" w:rsidR="00410B64" w:rsidRPr="0042550E" w:rsidRDefault="00BA0FA2" w:rsidP="00E7595E">
      <w:pPr>
        <w:spacing w:after="120"/>
        <w:rPr>
          <w:rFonts w:cs="Arial"/>
          <w:color w:val="000000"/>
        </w:rPr>
      </w:pPr>
      <w:r w:rsidRPr="0042550E">
        <w:rPr>
          <w:rFonts w:cs="Arial"/>
          <w:color w:val="000000"/>
        </w:rPr>
        <w:t>P</w:t>
      </w:r>
      <w:r w:rsidR="003D7D6B" w:rsidRPr="0042550E">
        <w:rPr>
          <w:rFonts w:cs="Arial"/>
          <w:color w:val="000000"/>
        </w:rPr>
        <w:t>rotection measures may include:</w:t>
      </w:r>
    </w:p>
    <w:p w14:paraId="0838669D" w14:textId="515AEB81" w:rsidR="00410B64" w:rsidRPr="0042550E" w:rsidRDefault="00A91141" w:rsidP="00E7595E">
      <w:pPr>
        <w:pStyle w:val="ListParagraph"/>
        <w:numPr>
          <w:ilvl w:val="0"/>
          <w:numId w:val="22"/>
        </w:numPr>
        <w:spacing w:after="120"/>
        <w:rPr>
          <w:rFonts w:cs="Arial"/>
          <w:color w:val="000000"/>
        </w:rPr>
      </w:pPr>
      <w:r w:rsidRPr="0042550E">
        <w:rPr>
          <w:rFonts w:cs="Arial"/>
          <w:color w:val="000000"/>
        </w:rPr>
        <w:t xml:space="preserve">password </w:t>
      </w:r>
      <w:r w:rsidR="003D7D6B" w:rsidRPr="0042550E">
        <w:rPr>
          <w:rFonts w:cs="Arial"/>
          <w:color w:val="000000"/>
        </w:rPr>
        <w:t>protected area</w:t>
      </w:r>
      <w:r w:rsidR="00410B64" w:rsidRPr="0042550E">
        <w:rPr>
          <w:rFonts w:cs="Arial"/>
          <w:color w:val="000000"/>
        </w:rPr>
        <w:t xml:space="preserve"> on the centre's intranet</w:t>
      </w:r>
    </w:p>
    <w:p w14:paraId="131B09D0" w14:textId="28098310" w:rsidR="00410B64" w:rsidRPr="0042550E" w:rsidRDefault="00A91141" w:rsidP="00E7595E">
      <w:pPr>
        <w:pStyle w:val="ListParagraph"/>
        <w:numPr>
          <w:ilvl w:val="0"/>
          <w:numId w:val="22"/>
        </w:numPr>
        <w:spacing w:after="120"/>
        <w:rPr>
          <w:rFonts w:cs="Arial"/>
          <w:color w:val="000000"/>
        </w:rPr>
      </w:pPr>
      <w:r w:rsidRPr="0042550E">
        <w:rPr>
          <w:rFonts w:cs="Arial"/>
          <w:color w:val="000000"/>
        </w:rPr>
        <w:t xml:space="preserve">secure </w:t>
      </w:r>
      <w:r w:rsidR="003D7D6B" w:rsidRPr="0042550E">
        <w:rPr>
          <w:rFonts w:cs="Arial"/>
          <w:color w:val="000000"/>
        </w:rPr>
        <w:t>drive accessible only to selected staff</w:t>
      </w:r>
    </w:p>
    <w:p w14:paraId="29E6041B" w14:textId="40E98967" w:rsidR="00410B64" w:rsidRPr="0042550E" w:rsidRDefault="00A91141" w:rsidP="00E7595E">
      <w:pPr>
        <w:pStyle w:val="ListParagraph"/>
        <w:numPr>
          <w:ilvl w:val="0"/>
          <w:numId w:val="22"/>
        </w:numPr>
        <w:spacing w:after="120"/>
        <w:rPr>
          <w:rFonts w:cs="Arial"/>
          <w:color w:val="000000"/>
        </w:rPr>
      </w:pPr>
      <w:r w:rsidRPr="0042550E">
        <w:rPr>
          <w:rFonts w:cs="Arial"/>
          <w:color w:val="000000"/>
        </w:rPr>
        <w:t xml:space="preserve">information </w:t>
      </w:r>
      <w:r w:rsidR="003D7D6B" w:rsidRPr="0042550E">
        <w:rPr>
          <w:rFonts w:cs="Arial"/>
          <w:color w:val="000000"/>
        </w:rPr>
        <w:t xml:space="preserve">held in secure area </w:t>
      </w:r>
    </w:p>
    <w:p w14:paraId="01FEE190" w14:textId="6211DBA0" w:rsidR="003D7D6B" w:rsidRPr="0042550E" w:rsidRDefault="00A91141" w:rsidP="00E7595E">
      <w:pPr>
        <w:pStyle w:val="ListParagraph"/>
        <w:numPr>
          <w:ilvl w:val="0"/>
          <w:numId w:val="22"/>
        </w:numPr>
        <w:spacing w:after="120"/>
        <w:rPr>
          <w:rFonts w:cs="Arial"/>
          <w:color w:val="000000"/>
        </w:rPr>
      </w:pPr>
      <w:r w:rsidRPr="569A2585">
        <w:rPr>
          <w:rFonts w:cs="Arial"/>
          <w:color w:val="000000" w:themeColor="text1"/>
        </w:rPr>
        <w:t xml:space="preserve">updates </w:t>
      </w:r>
      <w:r w:rsidR="003D7D6B" w:rsidRPr="569A2585">
        <w:rPr>
          <w:rFonts w:cs="Arial"/>
          <w:color w:val="000000" w:themeColor="text1"/>
        </w:rPr>
        <w:t>undertaken every</w:t>
      </w:r>
      <w:r w:rsidR="15679895" w:rsidRPr="569A2585">
        <w:rPr>
          <w:rFonts w:cs="Arial"/>
          <w:color w:val="000000" w:themeColor="text1"/>
        </w:rPr>
        <w:t xml:space="preserve"> 1-3 </w:t>
      </w:r>
      <w:r w:rsidR="003D7D6B" w:rsidRPr="569A2585">
        <w:rPr>
          <w:rFonts w:cs="Arial"/>
          <w:color w:val="000000" w:themeColor="text1"/>
        </w:rPr>
        <w:t xml:space="preserve">months </w:t>
      </w:r>
      <w:r w:rsidR="00C514DC" w:rsidRPr="569A2585">
        <w:rPr>
          <w:rFonts w:cs="Arial"/>
          <w:color w:val="000000" w:themeColor="text1"/>
        </w:rPr>
        <w:t>(</w:t>
      </w:r>
      <w:r w:rsidR="00D21465" w:rsidRPr="569A2585">
        <w:rPr>
          <w:rFonts w:cs="Arial"/>
          <w:color w:val="000000" w:themeColor="text1"/>
        </w:rPr>
        <w:t>this</w:t>
      </w:r>
      <w:r w:rsidR="00C514DC" w:rsidRPr="569A2585">
        <w:rPr>
          <w:rFonts w:cs="Arial"/>
          <w:color w:val="000000" w:themeColor="text1"/>
        </w:rPr>
        <w:t xml:space="preserve"> may include updating an</w:t>
      </w:r>
      <w:r w:rsidR="00D21465" w:rsidRPr="569A2585">
        <w:rPr>
          <w:rFonts w:cs="Arial"/>
          <w:color w:val="000000" w:themeColor="text1"/>
        </w:rPr>
        <w:t>tivirus</w:t>
      </w:r>
      <w:r w:rsidR="00C514DC" w:rsidRPr="569A2585">
        <w:rPr>
          <w:rFonts w:cs="Arial"/>
          <w:color w:val="000000" w:themeColor="text1"/>
        </w:rPr>
        <w:t xml:space="preserve"> software, firewalls, internet browsers etc.)</w:t>
      </w:r>
    </w:p>
    <w:p w14:paraId="7739F470" w14:textId="77777777" w:rsidR="00BA0FA2" w:rsidRDefault="00F233D8" w:rsidP="00E7595E">
      <w:pPr>
        <w:pStyle w:val="Headinglevel1"/>
      </w:pPr>
      <w:bookmarkStart w:id="8" w:name="_Toc175686052"/>
      <w:r>
        <w:t>Section 6 – Data retention periods</w:t>
      </w:r>
      <w:bookmarkEnd w:id="8"/>
    </w:p>
    <w:p w14:paraId="70D31B32" w14:textId="03939223" w:rsidR="00410B64" w:rsidRPr="00313CA2" w:rsidRDefault="00410B64" w:rsidP="002B7693">
      <w:pPr>
        <w:spacing w:after="120"/>
        <w:rPr>
          <w:b/>
        </w:rPr>
      </w:pPr>
      <w:r w:rsidRPr="0042550E">
        <w:t>Details of retention periods</w:t>
      </w:r>
      <w:r w:rsidR="00F233D8" w:rsidRPr="0042550E">
        <w:t xml:space="preserve">, </w:t>
      </w:r>
      <w:r w:rsidRPr="0042550E">
        <w:t>the actions taken at the end of the retention period</w:t>
      </w:r>
      <w:r w:rsidR="00F233D8" w:rsidRPr="0042550E">
        <w:t xml:space="preserve"> and </w:t>
      </w:r>
      <w:r w:rsidRPr="0042550E">
        <w:t xml:space="preserve">method of </w:t>
      </w:r>
      <w:r w:rsidR="00F233D8" w:rsidRPr="0042550E">
        <w:t>disposal</w:t>
      </w:r>
      <w:r w:rsidRPr="0042550E">
        <w:t xml:space="preserve"> </w:t>
      </w:r>
      <w:r w:rsidR="0038371E" w:rsidRPr="0042550E">
        <w:t>are</w:t>
      </w:r>
      <w:r w:rsidR="00F233D8" w:rsidRPr="0042550E">
        <w:t xml:space="preserve"> contained in the </w:t>
      </w:r>
      <w:r w:rsidR="00F233D8" w:rsidRPr="00313CA2">
        <w:t xml:space="preserve">centre’s </w:t>
      </w:r>
      <w:r w:rsidR="00313CA2" w:rsidRPr="00313CA2">
        <w:t>Data Retention Policy</w:t>
      </w:r>
      <w:r w:rsidR="00F233D8" w:rsidRPr="00313CA2">
        <w:t xml:space="preserve"> </w:t>
      </w:r>
      <w:r w:rsidR="0038371E" w:rsidRPr="00313CA2">
        <w:t xml:space="preserve">which is available/accessible from </w:t>
      </w:r>
      <w:proofErr w:type="spellStart"/>
      <w:r w:rsidR="00313CA2" w:rsidRPr="00313CA2">
        <w:t>our</w:t>
      </w:r>
      <w:proofErr w:type="spellEnd"/>
      <w:r w:rsidR="00313CA2" w:rsidRPr="00313CA2">
        <w:t xml:space="preserve"> website</w:t>
      </w:r>
      <w:r w:rsidR="00F233D8" w:rsidRPr="00313CA2">
        <w:t>.</w:t>
      </w:r>
    </w:p>
    <w:p w14:paraId="527E16AB" w14:textId="0B73BFDC" w:rsidR="008D070B" w:rsidRPr="008D070B" w:rsidRDefault="00BA0FA2" w:rsidP="00E7595E">
      <w:pPr>
        <w:pStyle w:val="Headinglevel1"/>
      </w:pPr>
      <w:bookmarkStart w:id="9" w:name="_Toc175686053"/>
      <w:r>
        <w:t>Section 7 – Access to information</w:t>
      </w:r>
      <w:bookmarkEnd w:id="9"/>
    </w:p>
    <w:p w14:paraId="7B9F43B6" w14:textId="7440F011" w:rsidR="003E2063" w:rsidRPr="00D01AA8" w:rsidRDefault="003E2063" w:rsidP="569A2585">
      <w:pPr>
        <w:spacing w:after="120"/>
        <w:rPr>
          <w:rFonts w:cs="Tahoma"/>
          <w:shd w:val="clear" w:color="auto" w:fill="FFFFFF"/>
        </w:rPr>
      </w:pPr>
      <w:r w:rsidRPr="569A2585">
        <w:rPr>
          <w:rFonts w:cs="Tahoma"/>
          <w:shd w:val="clear" w:color="auto" w:fill="FFFFFF"/>
        </w:rPr>
        <w:t>(</w:t>
      </w:r>
      <w:r w:rsidR="009947A4" w:rsidRPr="569A2585">
        <w:rPr>
          <w:rFonts w:cs="Tahoma"/>
          <w:shd w:val="clear" w:color="auto" w:fill="FFFFFF"/>
        </w:rPr>
        <w:t>With</w:t>
      </w:r>
      <w:r w:rsidRPr="569A2585">
        <w:rPr>
          <w:rFonts w:cs="Tahoma"/>
          <w:shd w:val="clear" w:color="auto" w:fill="FFFFFF"/>
        </w:rPr>
        <w:t xml:space="preserve"> reference to ICO information </w:t>
      </w:r>
      <w:hyperlink r:id="rId11" w:history="1">
        <w:r w:rsidR="00B62313" w:rsidRPr="569A2585">
          <w:rPr>
            <w:rStyle w:val="Hyperlink"/>
            <w:rFonts w:cs="Tahoma"/>
            <w:color w:val="0070C0"/>
            <w:u w:val="none"/>
            <w:shd w:val="clear" w:color="auto" w:fill="FFFFFF"/>
          </w:rPr>
          <w:t>https://ico.org.uk/for-the-public/schools/exam-results/</w:t>
        </w:r>
      </w:hyperlink>
      <w:r w:rsidRPr="569A2585">
        <w:rPr>
          <w:rFonts w:cs="Tahoma"/>
          <w:color w:val="595959" w:themeColor="text1" w:themeTint="A6"/>
          <w:shd w:val="clear" w:color="auto" w:fill="FFFFFF"/>
        </w:rPr>
        <w:t>)</w:t>
      </w:r>
    </w:p>
    <w:p w14:paraId="27F5A198" w14:textId="71FE6010" w:rsidR="003E2063" w:rsidRPr="00D01AA8" w:rsidRDefault="003E2063" w:rsidP="569A2585">
      <w:pPr>
        <w:spacing w:after="120"/>
        <w:rPr>
          <w:rFonts w:cs="Tahoma"/>
        </w:rPr>
      </w:pPr>
      <w:r w:rsidRPr="569A2585">
        <w:rPr>
          <w:rFonts w:cs="Tahoma"/>
          <w:color w:val="000000"/>
          <w:shd w:val="clear" w:color="auto" w:fill="FFFFFF"/>
        </w:rPr>
        <w:t xml:space="preserve">The </w:t>
      </w:r>
      <w:r w:rsidR="00B62313" w:rsidRPr="569A2585">
        <w:rPr>
          <w:rFonts w:cs="Tahoma"/>
          <w:color w:val="000000"/>
          <w:shd w:val="clear" w:color="auto" w:fill="FFFFFF"/>
        </w:rPr>
        <w:t xml:space="preserve">UK </w:t>
      </w:r>
      <w:r w:rsidRPr="569A2585">
        <w:rPr>
          <w:rFonts w:cs="Tahoma"/>
          <w:color w:val="000000"/>
          <w:shd w:val="clear" w:color="auto" w:fill="FFFFFF"/>
        </w:rPr>
        <w:t xml:space="preserve">GDPR gives individuals the right to see information held about them. This means individuals can request information about them and their exam </w:t>
      </w:r>
      <w:r w:rsidR="00D01AA8" w:rsidRPr="569A2585">
        <w:rPr>
          <w:rFonts w:cs="Tahoma"/>
          <w:color w:val="000000"/>
          <w:shd w:val="clear" w:color="auto" w:fill="FFFFFF"/>
        </w:rPr>
        <w:t>performance</w:t>
      </w:r>
      <w:r w:rsidRPr="569A2585">
        <w:rPr>
          <w:rFonts w:cs="Tahoma"/>
          <w:color w:val="000000"/>
          <w:shd w:val="clear" w:color="auto" w:fill="FFFFFF"/>
        </w:rPr>
        <w:t>, including:</w:t>
      </w:r>
    </w:p>
    <w:p w14:paraId="1544FD18" w14:textId="77777777" w:rsidR="003E2063" w:rsidRPr="00D01AA8" w:rsidRDefault="003E2063" w:rsidP="00857D2C">
      <w:pPr>
        <w:pStyle w:val="ListParagraph"/>
        <w:numPr>
          <w:ilvl w:val="0"/>
          <w:numId w:val="45"/>
        </w:numPr>
        <w:spacing w:after="120"/>
        <w:rPr>
          <w:rFonts w:cs="Tahoma"/>
          <w:szCs w:val="22"/>
        </w:rPr>
      </w:pPr>
      <w:r w:rsidRPr="00D01AA8">
        <w:rPr>
          <w:rFonts w:cs="Tahoma"/>
          <w:szCs w:val="22"/>
        </w:rPr>
        <w:t xml:space="preserve">their mark </w:t>
      </w:r>
    </w:p>
    <w:p w14:paraId="12AE3007" w14:textId="77777777" w:rsidR="003E2063" w:rsidRPr="00D01AA8" w:rsidRDefault="003E2063" w:rsidP="00857D2C">
      <w:pPr>
        <w:pStyle w:val="ListParagraph"/>
        <w:numPr>
          <w:ilvl w:val="0"/>
          <w:numId w:val="45"/>
        </w:numPr>
        <w:spacing w:after="120"/>
        <w:rPr>
          <w:rFonts w:cs="Tahoma"/>
          <w:szCs w:val="22"/>
        </w:rPr>
      </w:pPr>
      <w:r w:rsidRPr="00D01AA8">
        <w:rPr>
          <w:rFonts w:cs="Tahoma"/>
          <w:szCs w:val="22"/>
        </w:rPr>
        <w:t>comments written by the examiner</w:t>
      </w:r>
    </w:p>
    <w:p w14:paraId="3F7539C2" w14:textId="77777777" w:rsidR="003E2063" w:rsidRPr="00D01AA8" w:rsidRDefault="003E2063" w:rsidP="00857D2C">
      <w:pPr>
        <w:pStyle w:val="ListParagraph"/>
        <w:numPr>
          <w:ilvl w:val="0"/>
          <w:numId w:val="45"/>
        </w:numPr>
        <w:spacing w:after="120"/>
        <w:rPr>
          <w:rFonts w:cs="Tahoma"/>
          <w:szCs w:val="22"/>
        </w:rPr>
      </w:pPr>
      <w:r w:rsidRPr="00D01AA8">
        <w:rPr>
          <w:rFonts w:cs="Tahoma"/>
          <w:szCs w:val="22"/>
        </w:rPr>
        <w:t>minutes of any examination appeals panels</w:t>
      </w:r>
    </w:p>
    <w:p w14:paraId="17E32C0C" w14:textId="580B15F4" w:rsidR="00D01AA8" w:rsidRPr="004808DB" w:rsidRDefault="003E2063" w:rsidP="00E7595E">
      <w:pPr>
        <w:spacing w:after="120"/>
        <w:rPr>
          <w:rFonts w:cs="Tahoma"/>
          <w:color w:val="000000"/>
          <w:szCs w:val="22"/>
          <w:shd w:val="clear" w:color="auto" w:fill="FFFFFF"/>
        </w:rPr>
      </w:pPr>
      <w:r w:rsidRPr="00D01AA8">
        <w:rPr>
          <w:rFonts w:cs="Tahoma"/>
          <w:color w:val="000000"/>
          <w:szCs w:val="22"/>
          <w:shd w:val="clear" w:color="auto" w:fill="FFFFFF"/>
        </w:rPr>
        <w:t>This does not however give individuals the right to copies of their answers to exam questions.</w:t>
      </w:r>
    </w:p>
    <w:p w14:paraId="19C7B797" w14:textId="77777777" w:rsidR="003E2063" w:rsidRPr="004808DB" w:rsidRDefault="003E2063" w:rsidP="00E7595E">
      <w:pPr>
        <w:spacing w:after="120"/>
        <w:rPr>
          <w:rFonts w:cs="Tahoma"/>
          <w:szCs w:val="22"/>
        </w:rPr>
      </w:pPr>
      <w:r w:rsidRPr="569A2585">
        <w:rPr>
          <w:rFonts w:cs="Tahoma"/>
          <w:b/>
          <w:bCs/>
        </w:rPr>
        <w:t>Requesting exam information</w:t>
      </w:r>
    </w:p>
    <w:p w14:paraId="5C4AFF8D" w14:textId="1B399EA6" w:rsidR="00CD78E8" w:rsidRPr="00C4271F" w:rsidRDefault="32BE3535" w:rsidP="569A2585">
      <w:pPr>
        <w:spacing w:after="120"/>
        <w:rPr>
          <w:rFonts w:cs="Tahoma"/>
        </w:rPr>
      </w:pPr>
      <w:r w:rsidRPr="569A2585">
        <w:rPr>
          <w:rFonts w:eastAsia="Tahoma" w:cs="Tahoma"/>
          <w:color w:val="000000" w:themeColor="text1"/>
          <w:szCs w:val="22"/>
        </w:rPr>
        <w:t xml:space="preserve">Requests for exam information can be made to Mrs A Wade, Business Manager in writing by emailing </w:t>
      </w:r>
      <w:r w:rsidRPr="569A2585">
        <w:rPr>
          <w:rFonts w:eastAsia="Tahoma" w:cs="Tahoma"/>
          <w:color w:val="0000FF"/>
          <w:szCs w:val="22"/>
        </w:rPr>
        <w:t xml:space="preserve">info@earls.dudley.sch.uk </w:t>
      </w:r>
      <w:r w:rsidRPr="569A2585">
        <w:rPr>
          <w:rFonts w:eastAsia="Tahoma" w:cs="Tahoma"/>
          <w:color w:val="000000" w:themeColor="text1"/>
          <w:szCs w:val="22"/>
        </w:rPr>
        <w:t>Proof of ID including photo ID will be required to collected information.</w:t>
      </w:r>
    </w:p>
    <w:p w14:paraId="06CA9194" w14:textId="2DDE640F" w:rsidR="00CD78E8" w:rsidRPr="00C4271F" w:rsidRDefault="00CD78E8" w:rsidP="569A2585">
      <w:pPr>
        <w:spacing w:after="120"/>
        <w:rPr>
          <w:rFonts w:cs="Tahoma"/>
        </w:rPr>
      </w:pPr>
      <w:r w:rsidRPr="569A2585">
        <w:rPr>
          <w:rFonts w:cs="Tahoma"/>
        </w:rPr>
        <w:t xml:space="preserve">The GDPR does not specify an age when a child can request their exam results or request that they aren’t published. When a child makes a request, those responsible for responding should </w:t>
      </w:r>
      <w:proofErr w:type="gramStart"/>
      <w:r w:rsidRPr="569A2585">
        <w:rPr>
          <w:rFonts w:cs="Tahoma"/>
        </w:rPr>
        <w:t>take into account</w:t>
      </w:r>
      <w:proofErr w:type="gramEnd"/>
      <w:r w:rsidRPr="569A2585">
        <w:rPr>
          <w:rFonts w:cs="Tahoma"/>
        </w:rPr>
        <w:t xml:space="preserve"> whether:</w:t>
      </w:r>
    </w:p>
    <w:p w14:paraId="243F7F7C" w14:textId="77777777" w:rsidR="00CD78E8" w:rsidRPr="00C4271F" w:rsidRDefault="00CD78E8" w:rsidP="00857D2C">
      <w:pPr>
        <w:numPr>
          <w:ilvl w:val="0"/>
          <w:numId w:val="46"/>
        </w:numPr>
        <w:rPr>
          <w:rFonts w:cs="Tahoma"/>
          <w:szCs w:val="22"/>
        </w:rPr>
      </w:pPr>
      <w:r w:rsidRPr="00C4271F">
        <w:rPr>
          <w:rFonts w:cs="Tahoma"/>
          <w:szCs w:val="22"/>
        </w:rPr>
        <w:t>the child wants their parent (or someone with parental responsibility for them) to be involved; and</w:t>
      </w:r>
    </w:p>
    <w:p w14:paraId="330A6BAC" w14:textId="77777777" w:rsidR="00CD78E8" w:rsidRPr="00C4271F" w:rsidRDefault="00CD78E8" w:rsidP="00857D2C">
      <w:pPr>
        <w:numPr>
          <w:ilvl w:val="0"/>
          <w:numId w:val="46"/>
        </w:numPr>
        <w:spacing w:after="120"/>
        <w:rPr>
          <w:rFonts w:cs="Tahoma"/>
          <w:szCs w:val="22"/>
        </w:rPr>
      </w:pPr>
      <w:r w:rsidRPr="00C4271F">
        <w:rPr>
          <w:rFonts w:cs="Tahoma"/>
          <w:szCs w:val="22"/>
        </w:rPr>
        <w:t>the child properly understands what is involved.</w:t>
      </w:r>
    </w:p>
    <w:p w14:paraId="20ACF8F9" w14:textId="2B942C63" w:rsidR="004808DB" w:rsidRPr="004808DB" w:rsidRDefault="004808DB" w:rsidP="00E7595E">
      <w:pPr>
        <w:spacing w:after="120"/>
        <w:rPr>
          <w:rFonts w:cs="Tahoma"/>
          <w:szCs w:val="22"/>
        </w:rPr>
      </w:pPr>
      <w:r w:rsidRPr="00C4271F">
        <w:rPr>
          <w:rFonts w:cs="Tahoma"/>
          <w:szCs w:val="22"/>
        </w:rPr>
        <w:t>The ability of young people to understand and exercise their rights is likely to develop or become more sophisticated as they get older. A</w:t>
      </w:r>
      <w:r w:rsidR="00CD78E8" w:rsidRPr="00C4271F">
        <w:rPr>
          <w:rFonts w:cs="Tahoma"/>
          <w:szCs w:val="22"/>
        </w:rPr>
        <w:t xml:space="preserve">s a general guide, a child of 12 or older is expected to be mature enough to understand the request they are making. A child may, of course, be mature enough at an earlier age or may lack sufficient maturity until a later age, and so requests should be considered on a </w:t>
      </w:r>
      <w:proofErr w:type="gramStart"/>
      <w:r w:rsidR="00CD78E8" w:rsidRPr="00C4271F">
        <w:rPr>
          <w:rFonts w:cs="Tahoma"/>
          <w:szCs w:val="22"/>
        </w:rPr>
        <w:t>case by case</w:t>
      </w:r>
      <w:proofErr w:type="gramEnd"/>
      <w:r w:rsidR="00CD78E8" w:rsidRPr="00C4271F">
        <w:rPr>
          <w:rFonts w:cs="Tahoma"/>
          <w:szCs w:val="22"/>
        </w:rPr>
        <w:t xml:space="preserve"> basis.</w:t>
      </w:r>
    </w:p>
    <w:p w14:paraId="6AE2201A" w14:textId="2676713B" w:rsidR="007B6D21" w:rsidRPr="008267EC" w:rsidRDefault="007B6D21" w:rsidP="569A2585">
      <w:pPr>
        <w:spacing w:before="120" w:after="120"/>
        <w:rPr>
          <w:rFonts w:cs="Tahoma"/>
        </w:rPr>
      </w:pPr>
      <w:r w:rsidRPr="569A2585">
        <w:rPr>
          <w:rFonts w:cs="Tahoma"/>
        </w:rPr>
        <w:t>A decision will be made by</w:t>
      </w:r>
      <w:r w:rsidR="5EB0207C" w:rsidRPr="569A2585">
        <w:rPr>
          <w:rFonts w:cs="Tahoma"/>
        </w:rPr>
        <w:t xml:space="preserve"> the Head of Year </w:t>
      </w:r>
      <w:r w:rsidRPr="569A2585">
        <w:rPr>
          <w:rFonts w:cs="Tahoma"/>
        </w:rPr>
        <w:t xml:space="preserve">as to whether the student is mature enough to understand the request they are making, with requests considered on a </w:t>
      </w:r>
      <w:proofErr w:type="gramStart"/>
      <w:r w:rsidRPr="569A2585">
        <w:rPr>
          <w:rFonts w:cs="Tahoma"/>
        </w:rPr>
        <w:t>case by case</w:t>
      </w:r>
      <w:proofErr w:type="gramEnd"/>
      <w:r w:rsidRPr="569A2585">
        <w:rPr>
          <w:rFonts w:cs="Tahoma"/>
        </w:rPr>
        <w:t xml:space="preserve"> basis.</w:t>
      </w:r>
    </w:p>
    <w:p w14:paraId="6E1FE3BF" w14:textId="77777777" w:rsidR="003E2063" w:rsidRPr="00B62EA9" w:rsidRDefault="003E2063" w:rsidP="00E7595E">
      <w:pPr>
        <w:spacing w:after="120"/>
        <w:rPr>
          <w:rFonts w:cs="Tahoma"/>
          <w:b/>
          <w:bCs/>
          <w:szCs w:val="22"/>
        </w:rPr>
      </w:pPr>
      <w:r w:rsidRPr="00B62EA9">
        <w:rPr>
          <w:rFonts w:cs="Tahoma"/>
          <w:b/>
          <w:bCs/>
          <w:szCs w:val="22"/>
        </w:rPr>
        <w:t>Responding to requests</w:t>
      </w:r>
    </w:p>
    <w:p w14:paraId="58710F78" w14:textId="02A32926" w:rsidR="003E2063" w:rsidRPr="00C4271F" w:rsidRDefault="003E2063" w:rsidP="00E7595E">
      <w:pPr>
        <w:spacing w:after="120"/>
        <w:rPr>
          <w:rFonts w:cs="Tahoma"/>
          <w:szCs w:val="22"/>
        </w:rPr>
      </w:pPr>
      <w:r w:rsidRPr="00C4271F">
        <w:rPr>
          <w:rFonts w:cs="Tahoma"/>
          <w:szCs w:val="22"/>
        </w:rPr>
        <w:t xml:space="preserve">If a request is made for exam information before </w:t>
      </w:r>
      <w:r w:rsidR="00B62EA9" w:rsidRPr="00C4271F">
        <w:rPr>
          <w:rFonts w:cs="Tahoma"/>
          <w:szCs w:val="22"/>
        </w:rPr>
        <w:t xml:space="preserve">exam </w:t>
      </w:r>
      <w:r w:rsidRPr="00C4271F">
        <w:rPr>
          <w:rFonts w:cs="Tahoma"/>
          <w:szCs w:val="22"/>
        </w:rPr>
        <w:t xml:space="preserve">results have been </w:t>
      </w:r>
      <w:r w:rsidR="00B62EA9" w:rsidRPr="00C4271F">
        <w:rPr>
          <w:rFonts w:cs="Tahoma"/>
          <w:szCs w:val="22"/>
        </w:rPr>
        <w:t>published</w:t>
      </w:r>
      <w:r w:rsidR="00CD78E8" w:rsidRPr="00C4271F">
        <w:rPr>
          <w:rFonts w:cs="Tahoma"/>
          <w:szCs w:val="22"/>
        </w:rPr>
        <w:t>, a request</w:t>
      </w:r>
      <w:r w:rsidRPr="00C4271F">
        <w:rPr>
          <w:rFonts w:cs="Tahoma"/>
          <w:szCs w:val="22"/>
        </w:rPr>
        <w:t xml:space="preserve"> will be responded to:</w:t>
      </w:r>
    </w:p>
    <w:p w14:paraId="046B5CD1" w14:textId="77777777" w:rsidR="003E2063" w:rsidRPr="00C4271F" w:rsidRDefault="003E2063" w:rsidP="00857D2C">
      <w:pPr>
        <w:pStyle w:val="ListParagraph"/>
        <w:numPr>
          <w:ilvl w:val="0"/>
          <w:numId w:val="47"/>
        </w:numPr>
        <w:spacing w:after="120"/>
        <w:rPr>
          <w:rFonts w:cs="Tahoma"/>
          <w:szCs w:val="22"/>
        </w:rPr>
      </w:pPr>
      <w:r w:rsidRPr="00C4271F">
        <w:rPr>
          <w:rFonts w:cs="Tahoma"/>
          <w:szCs w:val="22"/>
        </w:rPr>
        <w:t>within five months of the date of the request, or</w:t>
      </w:r>
    </w:p>
    <w:p w14:paraId="25D478D2" w14:textId="46B828DE" w:rsidR="003E2063" w:rsidRPr="00C4271F" w:rsidRDefault="003E2063" w:rsidP="00857D2C">
      <w:pPr>
        <w:pStyle w:val="ListParagraph"/>
        <w:numPr>
          <w:ilvl w:val="0"/>
          <w:numId w:val="47"/>
        </w:numPr>
        <w:spacing w:after="120"/>
        <w:rPr>
          <w:rFonts w:cs="Tahoma"/>
          <w:szCs w:val="22"/>
        </w:rPr>
      </w:pPr>
      <w:r w:rsidRPr="00C4271F">
        <w:rPr>
          <w:rFonts w:cs="Tahoma"/>
          <w:szCs w:val="22"/>
        </w:rPr>
        <w:t>within 40 days from when the results are published (whichever is earlier)</w:t>
      </w:r>
    </w:p>
    <w:p w14:paraId="5326D07C" w14:textId="486E41BD" w:rsidR="00B62EA9" w:rsidRPr="008267EC" w:rsidRDefault="003E2063" w:rsidP="00E7595E">
      <w:pPr>
        <w:spacing w:after="120"/>
        <w:rPr>
          <w:rFonts w:cs="Tahoma"/>
          <w:szCs w:val="22"/>
        </w:rPr>
      </w:pPr>
      <w:r w:rsidRPr="00C4271F">
        <w:rPr>
          <w:rFonts w:cs="Tahoma"/>
          <w:szCs w:val="22"/>
        </w:rPr>
        <w:t>If a request is made once exam results have been published, the individual will receive a response within one month of their request.</w:t>
      </w:r>
      <w:r w:rsidRPr="008267EC">
        <w:rPr>
          <w:rFonts w:cs="Tahoma"/>
          <w:szCs w:val="22"/>
        </w:rPr>
        <w:t xml:space="preserve"> </w:t>
      </w:r>
    </w:p>
    <w:p w14:paraId="38C8632E" w14:textId="2DE87A91" w:rsidR="00F93D47" w:rsidRPr="008267EC" w:rsidRDefault="00F93D47" w:rsidP="00E7595E">
      <w:pPr>
        <w:autoSpaceDE w:val="0"/>
        <w:autoSpaceDN w:val="0"/>
        <w:adjustRightInd w:val="0"/>
        <w:spacing w:before="120" w:after="120"/>
        <w:rPr>
          <w:rFonts w:cs="Tahoma"/>
          <w:b/>
          <w:color w:val="000000"/>
          <w:szCs w:val="22"/>
        </w:rPr>
      </w:pPr>
      <w:r w:rsidRPr="008267EC">
        <w:rPr>
          <w:rFonts w:cs="Tahoma"/>
          <w:b/>
          <w:color w:val="000000"/>
          <w:szCs w:val="22"/>
        </w:rPr>
        <w:t>Third party access</w:t>
      </w:r>
    </w:p>
    <w:p w14:paraId="20CC86BD" w14:textId="77777777" w:rsidR="0083725A" w:rsidRPr="008267EC" w:rsidRDefault="00C514DC" w:rsidP="00E7595E">
      <w:pPr>
        <w:pStyle w:val="NormalWeb"/>
        <w:spacing w:before="0" w:beforeAutospacing="0" w:after="120" w:afterAutospacing="0"/>
        <w:rPr>
          <w:rFonts w:ascii="Tahoma" w:hAnsi="Tahoma" w:cs="Tahoma"/>
          <w:color w:val="000000"/>
          <w:szCs w:val="22"/>
        </w:rPr>
      </w:pPr>
      <w:r w:rsidRPr="008267EC">
        <w:rPr>
          <w:rFonts w:ascii="Tahoma" w:hAnsi="Tahoma" w:cs="Tahoma"/>
          <w:color w:val="000000"/>
          <w:szCs w:val="22"/>
        </w:rPr>
        <w:t>P</w:t>
      </w:r>
      <w:r w:rsidR="00F93D47" w:rsidRPr="008267EC">
        <w:rPr>
          <w:rFonts w:ascii="Tahoma" w:hAnsi="Tahoma" w:cs="Tahoma"/>
          <w:color w:val="000000"/>
          <w:szCs w:val="22"/>
        </w:rPr>
        <w:t>ermission should be obtained before requesting personal information</w:t>
      </w:r>
      <w:r w:rsidRPr="008267EC">
        <w:rPr>
          <w:rFonts w:ascii="Tahoma" w:hAnsi="Tahoma" w:cs="Tahoma"/>
          <w:color w:val="000000"/>
          <w:szCs w:val="22"/>
        </w:rPr>
        <w:t xml:space="preserve"> on another individual</w:t>
      </w:r>
      <w:r w:rsidR="00F93D47" w:rsidRPr="008267EC">
        <w:rPr>
          <w:rFonts w:ascii="Tahoma" w:hAnsi="Tahoma" w:cs="Tahoma"/>
          <w:color w:val="000000"/>
          <w:szCs w:val="22"/>
        </w:rPr>
        <w:t xml:space="preserve"> from a third-party organisation.</w:t>
      </w:r>
      <w:r w:rsidRPr="008267EC">
        <w:rPr>
          <w:rFonts w:ascii="Tahoma" w:hAnsi="Tahoma" w:cs="Tahoma"/>
          <w:color w:val="000000"/>
          <w:szCs w:val="22"/>
        </w:rPr>
        <w:t xml:space="preserve"> </w:t>
      </w:r>
    </w:p>
    <w:p w14:paraId="64B15C90" w14:textId="7D9D308D" w:rsidR="00F93D47" w:rsidRDefault="00F93D47" w:rsidP="569A2585">
      <w:pPr>
        <w:pStyle w:val="NormalWeb"/>
        <w:spacing w:before="0" w:beforeAutospacing="0" w:after="120" w:afterAutospacing="0"/>
      </w:pPr>
      <w:r w:rsidRPr="569A2585">
        <w:rPr>
          <w:rFonts w:ascii="Tahoma" w:hAnsi="Tahoma" w:cs="Tahoma"/>
          <w:color w:val="000000" w:themeColor="text1"/>
        </w:rPr>
        <w:t xml:space="preserve">Candidates’ personal data will not be shared with a third party </w:t>
      </w:r>
      <w:r w:rsidR="3DD32DED" w:rsidRPr="569A2585">
        <w:rPr>
          <w:rFonts w:ascii="Tahoma" w:eastAsia="Tahoma" w:hAnsi="Tahoma" w:cs="Tahoma"/>
          <w:color w:val="000000" w:themeColor="text1"/>
          <w:szCs w:val="22"/>
        </w:rPr>
        <w:t>unless a request is accompanied with permission from the candidate and appropriate evidence (where relevant), to verify the ID of both parties, provided.</w:t>
      </w:r>
    </w:p>
    <w:p w14:paraId="5C97ED64" w14:textId="27E55ED8" w:rsidR="0005386A" w:rsidRPr="008267EC" w:rsidRDefault="00F93D47" w:rsidP="00E7595E">
      <w:pPr>
        <w:pStyle w:val="NormalWeb"/>
        <w:spacing w:before="0" w:beforeAutospacing="0" w:after="120" w:afterAutospacing="0"/>
        <w:rPr>
          <w:rFonts w:ascii="Tahoma" w:hAnsi="Tahoma" w:cs="Tahoma"/>
          <w:color w:val="000000"/>
          <w:szCs w:val="22"/>
        </w:rPr>
      </w:pPr>
      <w:r w:rsidRPr="008267EC">
        <w:rPr>
          <w:rFonts w:ascii="Tahoma" w:hAnsi="Tahoma" w:cs="Tahoma"/>
          <w:color w:val="000000"/>
          <w:szCs w:val="22"/>
        </w:rPr>
        <w:t xml:space="preserve">In the case of looked-after children or those in care, agreements </w:t>
      </w:r>
      <w:r w:rsidR="00C514DC" w:rsidRPr="008267EC">
        <w:rPr>
          <w:rFonts w:ascii="Tahoma" w:hAnsi="Tahoma" w:cs="Tahoma"/>
          <w:color w:val="000000"/>
          <w:szCs w:val="22"/>
        </w:rPr>
        <w:t>m</w:t>
      </w:r>
      <w:r w:rsidRPr="008267EC">
        <w:rPr>
          <w:rFonts w:ascii="Tahoma" w:hAnsi="Tahoma" w:cs="Tahoma"/>
          <w:color w:val="000000"/>
          <w:szCs w:val="22"/>
        </w:rPr>
        <w:t>ay already be in place for information to be shared with the relevant authorities (for example, the Local Authority). The centre's Data Protection Officer will confirm the status of these agreements and approve/reject any requests.   </w:t>
      </w:r>
    </w:p>
    <w:p w14:paraId="25743D44" w14:textId="5CF36450" w:rsidR="00F74579" w:rsidRPr="008267EC" w:rsidRDefault="00F74579" w:rsidP="00E7595E">
      <w:pPr>
        <w:spacing w:before="120" w:after="120"/>
        <w:rPr>
          <w:rFonts w:cs="Tahoma"/>
          <w:szCs w:val="22"/>
        </w:rPr>
      </w:pPr>
      <w:r w:rsidRPr="008267EC">
        <w:rPr>
          <w:rStyle w:val="Strong"/>
          <w:rFonts w:cs="Tahoma"/>
          <w:szCs w:val="22"/>
        </w:rPr>
        <w:t xml:space="preserve">Sharing information with parents </w:t>
      </w:r>
    </w:p>
    <w:tbl>
      <w:tblPr>
        <w:tblStyle w:val="TableGrid"/>
        <w:tblW w:w="0" w:type="auto"/>
        <w:tblLook w:val="04A0" w:firstRow="1" w:lastRow="0" w:firstColumn="1" w:lastColumn="0" w:noHBand="0" w:noVBand="1"/>
      </w:tblPr>
      <w:tblGrid>
        <w:gridCol w:w="9953"/>
      </w:tblGrid>
      <w:tr w:rsidR="00F74579" w:rsidRPr="0042550E" w14:paraId="1CA4EC08" w14:textId="77777777" w:rsidTr="569A2585">
        <w:tc>
          <w:tcPr>
            <w:tcW w:w="9953" w:type="dxa"/>
          </w:tcPr>
          <w:p w14:paraId="58427785" w14:textId="328AE479" w:rsidR="00F74579" w:rsidRPr="00FE543B" w:rsidRDefault="00F74579" w:rsidP="00987323">
            <w:pPr>
              <w:rPr>
                <w:rFonts w:cs="Tahoma"/>
                <w:szCs w:val="22"/>
              </w:rPr>
            </w:pPr>
            <w:r w:rsidRPr="0042550E">
              <w:rPr>
                <w:color w:val="0B0C0C"/>
              </w:rPr>
              <w:t xml:space="preserve">The centre will </w:t>
            </w:r>
            <w:proofErr w:type="gramStart"/>
            <w:r w:rsidRPr="0042550E">
              <w:rPr>
                <w:color w:val="0B0C0C"/>
              </w:rPr>
              <w:t>take into account</w:t>
            </w:r>
            <w:proofErr w:type="gramEnd"/>
            <w:r w:rsidRPr="0042550E">
              <w:rPr>
                <w:color w:val="0B0C0C"/>
              </w:rPr>
              <w:t xml:space="preserve"> any other </w:t>
            </w:r>
            <w:r w:rsidRPr="00D01AA8">
              <w:rPr>
                <w:rFonts w:cs="Tahoma"/>
                <w:color w:val="0B0C0C"/>
                <w:szCs w:val="22"/>
              </w:rPr>
              <w:t xml:space="preserve">legislation and guidance regarding sharing information with parents (including non-resident </w:t>
            </w:r>
            <w:r w:rsidRPr="00FE543B">
              <w:rPr>
                <w:rFonts w:cs="Tahoma"/>
                <w:color w:val="0B0C0C"/>
                <w:szCs w:val="22"/>
              </w:rPr>
              <w:t>parents</w:t>
            </w:r>
            <w:r w:rsidR="00987323" w:rsidRPr="00FE543B">
              <w:rPr>
                <w:rFonts w:cs="Tahoma"/>
                <w:color w:val="0B0C0C"/>
                <w:szCs w:val="22"/>
              </w:rPr>
              <w:t xml:space="preserve"> and </w:t>
            </w:r>
            <w:r w:rsidR="00987323" w:rsidRPr="00FE543B">
              <w:rPr>
                <w:rFonts w:cs="Tahoma"/>
                <w:color w:val="0B0C0C"/>
                <w:szCs w:val="22"/>
                <w:shd w:val="clear" w:color="auto" w:fill="FFFFFF"/>
              </w:rPr>
              <w:t xml:space="preserve">a local authority (the ‘corporate parent’), </w:t>
            </w:r>
            <w:r w:rsidRPr="00FE543B">
              <w:rPr>
                <w:rFonts w:cs="Tahoma"/>
                <w:color w:val="0B0C0C"/>
                <w:szCs w:val="22"/>
              </w:rPr>
              <w:t xml:space="preserve">as example guidance from the Department for Education (DfE) regarding parental responsibility and school reports on pupil performance: </w:t>
            </w:r>
          </w:p>
          <w:p w14:paraId="54A2EFCF" w14:textId="307DA295" w:rsidR="00987323" w:rsidRPr="00FE543B" w:rsidRDefault="00F74579" w:rsidP="00987323">
            <w:pPr>
              <w:pStyle w:val="ListParagraph"/>
              <w:numPr>
                <w:ilvl w:val="0"/>
                <w:numId w:val="12"/>
              </w:numPr>
              <w:spacing w:after="120"/>
              <w:rPr>
                <w:rFonts w:cs="Tahoma"/>
                <w:szCs w:val="22"/>
              </w:rPr>
            </w:pPr>
            <w:r w:rsidRPr="00FE543B">
              <w:rPr>
                <w:rStyle w:val="Strong"/>
                <w:rFonts w:cs="Tahoma"/>
                <w:b w:val="0"/>
                <w:szCs w:val="22"/>
              </w:rPr>
              <w:t>Understanding and dealing with issues relating to parental responsibility</w:t>
            </w:r>
            <w:r w:rsidRPr="00FE543B">
              <w:rPr>
                <w:rFonts w:cs="Tahoma"/>
                <w:szCs w:val="22"/>
              </w:rPr>
              <w:t xml:space="preserve"> </w:t>
            </w:r>
            <w:hyperlink r:id="rId12" w:history="1">
              <w:r w:rsidRPr="00FE543B">
                <w:rPr>
                  <w:rStyle w:val="Hyperlink"/>
                  <w:rFonts w:cs="Tahoma"/>
                  <w:color w:val="0070C0"/>
                  <w:szCs w:val="22"/>
                  <w:u w:val="none"/>
                </w:rPr>
                <w:t>www.gov.uk/government/publications/dealing-with-issues-relating-to-parental-responsibility/understanding-and-dealing-with-issues-relating-to-parental-responsibility</w:t>
              </w:r>
            </w:hyperlink>
            <w:r w:rsidR="00987323">
              <w:rPr>
                <w:rStyle w:val="Hyperlink"/>
                <w:rFonts w:cs="Tahoma"/>
                <w:color w:val="0070C0"/>
                <w:szCs w:val="22"/>
                <w:u w:val="none"/>
              </w:rPr>
              <w:t xml:space="preserve"> </w:t>
            </w:r>
            <w:r w:rsidR="00987323" w:rsidRPr="00FE543B">
              <w:rPr>
                <w:rFonts w:cs="Tahoma"/>
                <w:color w:val="0B0C0C"/>
                <w:szCs w:val="22"/>
                <w:shd w:val="clear" w:color="auto" w:fill="FFFFFF"/>
              </w:rPr>
              <w:t>(</w:t>
            </w:r>
            <w:r w:rsidR="00154E6E">
              <w:rPr>
                <w:rFonts w:cs="Tahoma"/>
                <w:color w:val="0B0C0C"/>
                <w:szCs w:val="22"/>
                <w:shd w:val="clear" w:color="auto" w:fill="FFFFFF"/>
              </w:rPr>
              <w:t>Last u</w:t>
            </w:r>
            <w:r w:rsidR="00987323" w:rsidRPr="00FE543B">
              <w:rPr>
                <w:rFonts w:cs="Tahoma"/>
                <w:color w:val="0B0C0C"/>
                <w:szCs w:val="22"/>
                <w:shd w:val="clear" w:color="auto" w:fill="FFFFFF"/>
              </w:rPr>
              <w:t>pdated 24 August 2023 to include guidance on the role of the 'corporate parent', releasing GCSE results to a parent and notifying separated parents about a child moving school)</w:t>
            </w:r>
          </w:p>
          <w:p w14:paraId="7F2B13DB" w14:textId="77777777" w:rsidR="00F74579" w:rsidRPr="00D01AA8" w:rsidRDefault="00F74579" w:rsidP="00E7595E">
            <w:pPr>
              <w:pStyle w:val="ListParagraph"/>
              <w:numPr>
                <w:ilvl w:val="0"/>
                <w:numId w:val="12"/>
              </w:numPr>
              <w:spacing w:after="120"/>
              <w:rPr>
                <w:rFonts w:cs="Tahoma"/>
                <w:szCs w:val="22"/>
              </w:rPr>
            </w:pPr>
            <w:r w:rsidRPr="00D01AA8">
              <w:rPr>
                <w:rStyle w:val="Strong"/>
                <w:rFonts w:cs="Tahoma"/>
                <w:b w:val="0"/>
                <w:color w:val="0B0C0C"/>
                <w:szCs w:val="22"/>
              </w:rPr>
              <w:t>School reports on pupil performance</w:t>
            </w:r>
          </w:p>
          <w:p w14:paraId="32A5C5E0" w14:textId="77777777" w:rsidR="00F74579" w:rsidRPr="0042550E" w:rsidRDefault="00F74579" w:rsidP="00E7595E">
            <w:pPr>
              <w:pStyle w:val="ListParagraph"/>
              <w:spacing w:after="120"/>
              <w:rPr>
                <w:sz w:val="20"/>
                <w:szCs w:val="20"/>
              </w:rPr>
            </w:pPr>
            <w:hyperlink r:id="rId13" w:history="1">
              <w:r w:rsidRPr="00C4271F">
                <w:rPr>
                  <w:rStyle w:val="Hyperlink"/>
                  <w:rFonts w:cs="Tahoma"/>
                  <w:color w:val="0070C0"/>
                  <w:szCs w:val="22"/>
                  <w:u w:val="none"/>
                </w:rPr>
                <w:t>www.gov.uk/guidance/school-reports-on-pupil-performance-guide-for-headteachers</w:t>
              </w:r>
            </w:hyperlink>
          </w:p>
        </w:tc>
      </w:tr>
    </w:tbl>
    <w:p w14:paraId="454BBCED" w14:textId="1DC3268D" w:rsidR="0005386A" w:rsidRPr="008267EC" w:rsidRDefault="00F74579" w:rsidP="00E7595E">
      <w:pPr>
        <w:pStyle w:val="NormalWeb"/>
        <w:spacing w:before="120" w:beforeAutospacing="0" w:after="120" w:afterAutospacing="0" w:line="276" w:lineRule="auto"/>
        <w:rPr>
          <w:rFonts w:ascii="Tahoma" w:hAnsi="Tahoma" w:cs="Tahoma"/>
          <w:b/>
          <w:color w:val="000000"/>
          <w:szCs w:val="22"/>
        </w:rPr>
      </w:pPr>
      <w:r w:rsidRPr="008267EC">
        <w:rPr>
          <w:rFonts w:ascii="Tahoma" w:hAnsi="Tahoma" w:cs="Tahoma"/>
          <w:b/>
          <w:color w:val="000000"/>
          <w:szCs w:val="22"/>
        </w:rPr>
        <w:t>Publishing exam results</w:t>
      </w:r>
    </w:p>
    <w:tbl>
      <w:tblPr>
        <w:tblStyle w:val="TableGrid"/>
        <w:tblW w:w="0" w:type="auto"/>
        <w:tblLook w:val="04A0" w:firstRow="1" w:lastRow="0" w:firstColumn="1" w:lastColumn="0" w:noHBand="0" w:noVBand="1"/>
      </w:tblPr>
      <w:tblGrid>
        <w:gridCol w:w="9953"/>
      </w:tblGrid>
      <w:tr w:rsidR="00F74579" w:rsidRPr="00F30BDE" w14:paraId="6EFE59BC" w14:textId="77777777" w:rsidTr="569A2585">
        <w:tc>
          <w:tcPr>
            <w:tcW w:w="9953" w:type="dxa"/>
          </w:tcPr>
          <w:p w14:paraId="261ED1A0" w14:textId="4BCD956B" w:rsidR="00401D1A" w:rsidRPr="00401D1A" w:rsidRDefault="00F74579" w:rsidP="569A2585">
            <w:pPr>
              <w:spacing w:before="120" w:after="120"/>
              <w:rPr>
                <w:rFonts w:cs="Tahoma"/>
              </w:rPr>
            </w:pPr>
            <w:r w:rsidRPr="569A2585">
              <w:rPr>
                <w:rFonts w:cs="Tahoma"/>
                <w:color w:val="0B0C0C"/>
              </w:rPr>
              <w:t xml:space="preserve">When considering publishing exam </w:t>
            </w:r>
            <w:proofErr w:type="gramStart"/>
            <w:r w:rsidRPr="569A2585">
              <w:rPr>
                <w:rFonts w:cs="Tahoma"/>
                <w:color w:val="0B0C0C"/>
              </w:rPr>
              <w:t>results,</w:t>
            </w:r>
            <w:r w:rsidR="44D07C9D" w:rsidRPr="569A2585">
              <w:rPr>
                <w:rFonts w:cs="Tahoma"/>
                <w:color w:val="0B0C0C"/>
              </w:rPr>
              <w:t>The</w:t>
            </w:r>
            <w:proofErr w:type="gramEnd"/>
            <w:r w:rsidR="44D07C9D" w:rsidRPr="569A2585">
              <w:rPr>
                <w:rFonts w:cs="Tahoma"/>
                <w:color w:val="0B0C0C"/>
              </w:rPr>
              <w:t xml:space="preserve"> Earls High School </w:t>
            </w:r>
            <w:r w:rsidRPr="569A2585">
              <w:rPr>
                <w:rFonts w:cs="Tahoma"/>
                <w:color w:val="0B0C0C"/>
              </w:rPr>
              <w:t xml:space="preserve">will </w:t>
            </w:r>
            <w:proofErr w:type="gramStart"/>
            <w:r w:rsidRPr="569A2585">
              <w:rPr>
                <w:rFonts w:cs="Tahoma"/>
                <w:color w:val="0B0C0C"/>
              </w:rPr>
              <w:t>make reference</w:t>
            </w:r>
            <w:proofErr w:type="gramEnd"/>
            <w:r w:rsidRPr="569A2585">
              <w:rPr>
                <w:rFonts w:cs="Tahoma"/>
                <w:color w:val="0B0C0C"/>
              </w:rPr>
              <w:t xml:space="preserve"> to </w:t>
            </w:r>
            <w:proofErr w:type="gramStart"/>
            <w:r w:rsidRPr="569A2585">
              <w:rPr>
                <w:rFonts w:cs="Tahoma"/>
                <w:color w:val="0B0C0C"/>
              </w:rPr>
              <w:t>the  ICO</w:t>
            </w:r>
            <w:proofErr w:type="gramEnd"/>
            <w:r w:rsidRPr="569A2585">
              <w:rPr>
                <w:rFonts w:cs="Tahoma"/>
                <w:color w:val="0B0C0C"/>
              </w:rPr>
              <w:t xml:space="preserve"> (Information Commissioner’s Office) </w:t>
            </w:r>
            <w:hyperlink r:id="rId14">
              <w:r w:rsidR="3D58FE92" w:rsidRPr="569A2585">
                <w:rPr>
                  <w:rStyle w:val="Hyperlink"/>
                  <w:rFonts w:cs="Tahoma"/>
                  <w:u w:val="none"/>
                </w:rPr>
                <w:t>https://ico.org.uk/for-the-public/schools/exam-results/</w:t>
              </w:r>
            </w:hyperlink>
            <w:r w:rsidR="3D58FE92" w:rsidRPr="569A2585">
              <w:rPr>
                <w:rFonts w:cs="Tahoma"/>
                <w:color w:val="0070C0"/>
              </w:rPr>
              <w:t xml:space="preserve"> </w:t>
            </w:r>
            <w:r w:rsidR="3A7DB3DF" w:rsidRPr="569A2585">
              <w:rPr>
                <w:rFonts w:cs="Tahoma"/>
                <w:color w:val="000000" w:themeColor="text1"/>
              </w:rPr>
              <w:t>Can schools give my exam results to the media for publication?</w:t>
            </w:r>
          </w:p>
          <w:p w14:paraId="23A5F3F8" w14:textId="54D991C1" w:rsidR="003E2063" w:rsidRPr="00D01AA8" w:rsidRDefault="003E2063" w:rsidP="00E7595E">
            <w:pPr>
              <w:rPr>
                <w:u w:val="single"/>
              </w:rPr>
            </w:pPr>
            <w:r w:rsidRPr="00D01AA8">
              <w:rPr>
                <w:u w:val="single"/>
              </w:rPr>
              <w:t>OR</w:t>
            </w:r>
          </w:p>
          <w:p w14:paraId="6994CB70" w14:textId="16A7078E" w:rsidR="003E2063" w:rsidRPr="00D01AA8" w:rsidRDefault="7C601DA1" w:rsidP="008D36F9">
            <w:pPr>
              <w:spacing w:after="120"/>
            </w:pPr>
            <w:r>
              <w:t xml:space="preserve">The Earls High School </w:t>
            </w:r>
            <w:r w:rsidR="003E2063">
              <w:t>will publish exam results to the media or within the centre (e.g. on an honours board) in line with the following principles:</w:t>
            </w:r>
          </w:p>
          <w:p w14:paraId="0C4D6A99" w14:textId="77777777" w:rsidR="003E2063" w:rsidRPr="00D01AA8" w:rsidRDefault="003E2063" w:rsidP="00857D2C">
            <w:pPr>
              <w:pStyle w:val="ListParagraph"/>
              <w:numPr>
                <w:ilvl w:val="0"/>
                <w:numId w:val="48"/>
              </w:numPr>
              <w:spacing w:after="160"/>
            </w:pPr>
            <w:r w:rsidRPr="00D01AA8">
              <w:t>Refer to guidelines as published by the Joint Council for Qualifications</w:t>
            </w:r>
          </w:p>
          <w:p w14:paraId="10FF1A12" w14:textId="77777777" w:rsidR="003E2063" w:rsidRPr="00D01AA8" w:rsidRDefault="003E2063" w:rsidP="00857D2C">
            <w:pPr>
              <w:pStyle w:val="ListParagraph"/>
              <w:numPr>
                <w:ilvl w:val="0"/>
                <w:numId w:val="48"/>
              </w:numPr>
              <w:spacing w:after="160"/>
            </w:pPr>
            <w:r w:rsidRPr="00D01AA8">
              <w:t>Act fairly when publishing results, and where people have concerns about their or their child’s information being published, taking those concerns seriously</w:t>
            </w:r>
          </w:p>
          <w:p w14:paraId="2597D7A4" w14:textId="06AC4B2C" w:rsidR="003E2063" w:rsidRPr="00D01AA8" w:rsidRDefault="003E2063" w:rsidP="00857D2C">
            <w:pPr>
              <w:pStyle w:val="ListParagraph"/>
              <w:numPr>
                <w:ilvl w:val="0"/>
                <w:numId w:val="48"/>
              </w:numPr>
              <w:spacing w:after="160"/>
            </w:pPr>
            <w:r w:rsidRPr="00D01AA8">
              <w:t>Ensure that all candidates and their parents/carers are aware as early as possible whether examinations results will be made public and how this will be done</w:t>
            </w:r>
          </w:p>
          <w:p w14:paraId="4D3883C5" w14:textId="77777777" w:rsidR="003E2063" w:rsidRPr="00D01AA8" w:rsidRDefault="003E2063" w:rsidP="00857D2C">
            <w:pPr>
              <w:pStyle w:val="ListParagraph"/>
              <w:numPr>
                <w:ilvl w:val="0"/>
                <w:numId w:val="48"/>
              </w:numPr>
              <w:spacing w:after="120"/>
            </w:pPr>
            <w:r w:rsidRPr="00D01AA8">
              <w:t>Explain how the information will be published. For example, if results will be listed alphabetically, or in grade order</w:t>
            </w:r>
          </w:p>
          <w:p w14:paraId="321BC918" w14:textId="430BE40A" w:rsidR="003E2063" w:rsidRPr="003E2063" w:rsidRDefault="003E2063" w:rsidP="00E7595E">
            <w:pPr>
              <w:spacing w:after="120"/>
            </w:pPr>
            <w:r>
              <w:t>As</w:t>
            </w:r>
            <w:r w:rsidR="48FB4C4F">
              <w:t xml:space="preserve"> The Earls High School </w:t>
            </w:r>
            <w:r>
              <w:t>will have a legitimate reason for publishing examination results, consent is not required from students or their parents</w:t>
            </w:r>
            <w:r w:rsidR="00D01AA8">
              <w:t xml:space="preserve">/carers </w:t>
            </w:r>
            <w:r>
              <w:t>for publication. However, if a student or their parent</w:t>
            </w:r>
            <w:r w:rsidR="00D01AA8">
              <w:t xml:space="preserve">s/carers </w:t>
            </w:r>
            <w:r>
              <w:t>have a specific concern about publication of their results, they have the right to object. This objection must be made in writing to</w:t>
            </w:r>
            <w:r w:rsidR="79302180">
              <w:t xml:space="preserve"> the Headteacher </w:t>
            </w:r>
            <w:r>
              <w:t xml:space="preserve">who will consider the objection before </w:t>
            </w:r>
            <w:proofErr w:type="gramStart"/>
            <w:r>
              <w:t>making a decision</w:t>
            </w:r>
            <w:proofErr w:type="gramEnd"/>
            <w:r>
              <w:t xml:space="preserve"> to publish and reply with a good reason to reject the objection to publish the exam results.</w:t>
            </w:r>
          </w:p>
        </w:tc>
      </w:tr>
    </w:tbl>
    <w:p w14:paraId="7543E2C6" w14:textId="77777777" w:rsidR="00F74579" w:rsidRDefault="00F74579" w:rsidP="00834985">
      <w:pPr>
        <w:pStyle w:val="NormalWeb"/>
        <w:spacing w:before="0" w:beforeAutospacing="0" w:after="120" w:afterAutospacing="0" w:line="276" w:lineRule="auto"/>
        <w:rPr>
          <w:rFonts w:ascii="Rockwell" w:hAnsi="Rockwell"/>
          <w:color w:val="000000"/>
          <w:sz w:val="24"/>
        </w:rPr>
      </w:pPr>
    </w:p>
    <w:p w14:paraId="0B398876" w14:textId="77777777" w:rsidR="00F74579" w:rsidRDefault="00F74579" w:rsidP="00834985">
      <w:pPr>
        <w:pStyle w:val="NormalWeb"/>
        <w:spacing w:before="0" w:beforeAutospacing="0" w:after="120" w:afterAutospacing="0" w:line="276" w:lineRule="auto"/>
        <w:rPr>
          <w:rFonts w:ascii="Rockwell" w:hAnsi="Rockwell"/>
          <w:color w:val="000000"/>
          <w:sz w:val="24"/>
        </w:rPr>
      </w:pPr>
    </w:p>
    <w:p w14:paraId="1228F837" w14:textId="48C71765" w:rsidR="00F74579" w:rsidRDefault="00F74579" w:rsidP="00834985">
      <w:pPr>
        <w:pStyle w:val="NormalWeb"/>
        <w:spacing w:before="0" w:beforeAutospacing="0" w:after="120" w:afterAutospacing="0" w:line="276" w:lineRule="auto"/>
        <w:rPr>
          <w:color w:val="000000"/>
        </w:rPr>
      </w:pPr>
    </w:p>
    <w:p w14:paraId="18D94720" w14:textId="77777777" w:rsidR="00F74579" w:rsidRDefault="00F74579" w:rsidP="00834985">
      <w:pPr>
        <w:pStyle w:val="NormalWeb"/>
        <w:spacing w:before="0" w:beforeAutospacing="0" w:after="120" w:afterAutospacing="0" w:line="276" w:lineRule="auto"/>
        <w:rPr>
          <w:rFonts w:ascii="Rockwell" w:hAnsi="Rockwell"/>
          <w:color w:val="000000"/>
          <w:sz w:val="24"/>
        </w:rPr>
      </w:pPr>
    </w:p>
    <w:p w14:paraId="19C21782" w14:textId="086C9EA1" w:rsidR="00834985" w:rsidRPr="00834985" w:rsidRDefault="00834985" w:rsidP="00834985">
      <w:pPr>
        <w:pStyle w:val="NormalWeb"/>
        <w:spacing w:before="0" w:beforeAutospacing="0" w:after="120" w:afterAutospacing="0" w:line="276" w:lineRule="auto"/>
        <w:rPr>
          <w:rFonts w:ascii="Rockwell" w:hAnsi="Rockwell"/>
          <w:color w:val="000000"/>
          <w:sz w:val="24"/>
        </w:rPr>
        <w:sectPr w:rsidR="00834985" w:rsidRPr="00834985" w:rsidSect="00EB28CD">
          <w:headerReference w:type="default" r:id="rId15"/>
          <w:footerReference w:type="default" r:id="rId16"/>
          <w:footerReference w:type="first" r:id="rId17"/>
          <w:pgSz w:w="11906" w:h="16838" w:code="9"/>
          <w:pgMar w:top="720" w:right="849" w:bottom="816" w:left="1094" w:header="567" w:footer="551" w:gutter="0"/>
          <w:cols w:space="708"/>
          <w:titlePg/>
          <w:docGrid w:linePitch="360"/>
        </w:sectPr>
      </w:pPr>
    </w:p>
    <w:p w14:paraId="0FD279A1" w14:textId="25424F75" w:rsidR="00EB0276" w:rsidRPr="0071491C" w:rsidRDefault="008D070B" w:rsidP="008267EC">
      <w:pPr>
        <w:pStyle w:val="Headinglevel1"/>
      </w:pPr>
      <w:bookmarkStart w:id="11" w:name="_Toc175686054"/>
      <w:r w:rsidRPr="00272AA8">
        <w:t>Section 8 – Table recording c</w:t>
      </w:r>
      <w:r w:rsidR="0071491C" w:rsidRPr="00272AA8">
        <w:t>andidate</w:t>
      </w:r>
      <w:r w:rsidR="00847AC9" w:rsidRPr="00272AA8">
        <w:t xml:space="preserve"> exams-related information</w:t>
      </w:r>
      <w:r w:rsidR="0071491C" w:rsidRPr="00272AA8">
        <w:t xml:space="preserve"> held</w:t>
      </w:r>
      <w:bookmarkEnd w:id="11"/>
    </w:p>
    <w:p w14:paraId="58F796E8" w14:textId="231E85C1" w:rsidR="00D21465" w:rsidRPr="008853B0" w:rsidRDefault="00F40676" w:rsidP="00A106C5">
      <w:pPr>
        <w:spacing w:after="120"/>
      </w:pPr>
      <w:r w:rsidRPr="008853B0">
        <w:t xml:space="preserve">For details </w:t>
      </w:r>
      <w:r w:rsidR="008D070B" w:rsidRPr="008853B0">
        <w:t>of</w:t>
      </w:r>
      <w:r w:rsidRPr="008853B0">
        <w:t xml:space="preserve"> </w:t>
      </w:r>
      <w:r w:rsidR="0071491C" w:rsidRPr="008853B0">
        <w:t xml:space="preserve">how </w:t>
      </w:r>
      <w:r w:rsidR="00D21465" w:rsidRPr="008853B0">
        <w:t>to</w:t>
      </w:r>
      <w:r w:rsidR="0071491C" w:rsidRPr="008853B0">
        <w:t xml:space="preserve"> </w:t>
      </w:r>
      <w:r w:rsidR="00D21465" w:rsidRPr="008853B0">
        <w:t xml:space="preserve">request </w:t>
      </w:r>
      <w:r w:rsidR="0071491C" w:rsidRPr="008853B0">
        <w:t xml:space="preserve">access </w:t>
      </w:r>
      <w:r w:rsidR="00D21465" w:rsidRPr="008853B0">
        <w:t xml:space="preserve">to </w:t>
      </w:r>
      <w:r w:rsidR="0071491C" w:rsidRPr="008853B0">
        <w:t>information held</w:t>
      </w:r>
      <w:r w:rsidR="00D21465" w:rsidRPr="008853B0">
        <w:t>,</w:t>
      </w:r>
      <w:r w:rsidR="0071491C" w:rsidRPr="008853B0">
        <w:t xml:space="preserve"> </w:t>
      </w:r>
      <w:r w:rsidR="008D070B" w:rsidRPr="008853B0">
        <w:t>refer to</w:t>
      </w:r>
      <w:r w:rsidR="0071491C" w:rsidRPr="008853B0">
        <w:t xml:space="preserve"> section 7 </w:t>
      </w:r>
      <w:r w:rsidR="003045A7" w:rsidRPr="008853B0">
        <w:t xml:space="preserve">of this policy </w:t>
      </w:r>
      <w:r w:rsidR="00D21465" w:rsidRPr="008853B0">
        <w:t>(</w:t>
      </w:r>
      <w:r w:rsidR="00D21465" w:rsidRPr="008853B0">
        <w:rPr>
          <w:b/>
        </w:rPr>
        <w:t>Access to information</w:t>
      </w:r>
      <w:r w:rsidR="00D21465" w:rsidRPr="008853B0">
        <w:t>)</w:t>
      </w:r>
    </w:p>
    <w:p w14:paraId="292BB00C" w14:textId="2227009B" w:rsidR="00F40676" w:rsidRPr="008853B0" w:rsidRDefault="008D070B" w:rsidP="00A106C5">
      <w:pPr>
        <w:spacing w:after="120"/>
      </w:pPr>
      <w:r>
        <w:t xml:space="preserve">For </w:t>
      </w:r>
      <w:r w:rsidR="00F40676">
        <w:t xml:space="preserve">further details of </w:t>
      </w:r>
      <w:r w:rsidR="00FC66AE">
        <w:t>how long information is held</w:t>
      </w:r>
      <w:r w:rsidR="003045A7">
        <w:t xml:space="preserve">, refer to </w:t>
      </w:r>
      <w:r w:rsidR="00F40676">
        <w:t>section 6</w:t>
      </w:r>
      <w:r w:rsidR="003045A7">
        <w:t xml:space="preserve"> of this policy</w:t>
      </w:r>
      <w:r w:rsidR="00D21465">
        <w:t xml:space="preserve"> (</w:t>
      </w:r>
      <w:r w:rsidR="00D21465" w:rsidRPr="569A2585">
        <w:rPr>
          <w:b/>
          <w:bCs/>
        </w:rPr>
        <w:t>Data retention period</w:t>
      </w:r>
      <w:r w:rsidR="003045A7" w:rsidRPr="569A2585">
        <w:rPr>
          <w:b/>
          <w:bCs/>
        </w:rPr>
        <w:t>s</w:t>
      </w:r>
      <w:r w:rsidR="00D21465">
        <w:t>)</w:t>
      </w:r>
    </w:p>
    <w:p w14:paraId="137B3E82" w14:textId="0DECCA71" w:rsidR="001E5FB0" w:rsidRPr="00B42F6A" w:rsidRDefault="001E5FB0" w:rsidP="569A2585">
      <w:pPr>
        <w:spacing w:before="120"/>
        <w:rPr>
          <w:sz w:val="18"/>
          <w:szCs w:val="18"/>
        </w:rPr>
      </w:pPr>
      <w:r w:rsidRPr="569A2585">
        <w:rPr>
          <w:sz w:val="18"/>
          <w:szCs w:val="18"/>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85"/>
        <w:gridCol w:w="4245"/>
        <w:gridCol w:w="2550"/>
        <w:gridCol w:w="2550"/>
        <w:gridCol w:w="2550"/>
      </w:tblGrid>
      <w:tr w:rsidR="569A2585" w14:paraId="21A52C9A" w14:textId="77777777" w:rsidTr="569A2585">
        <w:trPr>
          <w:trHeight w:val="615"/>
        </w:trPr>
        <w:tc>
          <w:tcPr>
            <w:tcW w:w="2685" w:type="dxa"/>
            <w:shd w:val="clear" w:color="auto" w:fill="F2F2F2" w:themeFill="background1" w:themeFillShade="F2"/>
            <w:tcMar>
              <w:left w:w="105" w:type="dxa"/>
              <w:right w:w="105" w:type="dxa"/>
            </w:tcMar>
            <w:vAlign w:val="center"/>
          </w:tcPr>
          <w:p w14:paraId="5A8CCA69" w14:textId="14BE9622" w:rsidR="569A2585" w:rsidRDefault="569A2585" w:rsidP="569A2585">
            <w:pPr>
              <w:spacing w:before="120" w:after="120"/>
              <w:jc w:val="center"/>
              <w:rPr>
                <w:rFonts w:eastAsia="Tahoma" w:cs="Tahoma"/>
                <w:color w:val="000000" w:themeColor="text1"/>
                <w:sz w:val="18"/>
                <w:szCs w:val="18"/>
              </w:rPr>
            </w:pPr>
            <w:r w:rsidRPr="569A2585">
              <w:rPr>
                <w:rFonts w:eastAsia="Tahoma" w:cs="Tahoma"/>
                <w:color w:val="000000" w:themeColor="text1"/>
                <w:sz w:val="18"/>
                <w:szCs w:val="18"/>
              </w:rPr>
              <w:t>Information type</w:t>
            </w:r>
          </w:p>
        </w:tc>
        <w:tc>
          <w:tcPr>
            <w:tcW w:w="4245" w:type="dxa"/>
            <w:shd w:val="clear" w:color="auto" w:fill="F2F2F2" w:themeFill="background1" w:themeFillShade="F2"/>
            <w:tcMar>
              <w:left w:w="105" w:type="dxa"/>
              <w:right w:w="105" w:type="dxa"/>
            </w:tcMar>
            <w:vAlign w:val="center"/>
          </w:tcPr>
          <w:p w14:paraId="7C7A8037" w14:textId="21956320" w:rsidR="569A2585" w:rsidRDefault="569A2585" w:rsidP="569A2585">
            <w:pPr>
              <w:spacing w:before="120" w:after="120"/>
              <w:jc w:val="center"/>
              <w:rPr>
                <w:rFonts w:eastAsia="Tahoma" w:cs="Tahoma"/>
                <w:color w:val="000000" w:themeColor="text1"/>
                <w:sz w:val="18"/>
                <w:szCs w:val="18"/>
              </w:rPr>
            </w:pPr>
            <w:r w:rsidRPr="569A2585">
              <w:rPr>
                <w:rFonts w:eastAsia="Tahoma" w:cs="Tahoma"/>
                <w:color w:val="000000" w:themeColor="text1"/>
                <w:sz w:val="18"/>
                <w:szCs w:val="18"/>
              </w:rPr>
              <w:t>What personal/sensitive data is/may be contained in the information</w:t>
            </w:r>
          </w:p>
        </w:tc>
        <w:tc>
          <w:tcPr>
            <w:tcW w:w="2550" w:type="dxa"/>
            <w:shd w:val="clear" w:color="auto" w:fill="F2F2F2" w:themeFill="background1" w:themeFillShade="F2"/>
            <w:tcMar>
              <w:left w:w="105" w:type="dxa"/>
              <w:right w:w="105" w:type="dxa"/>
            </w:tcMar>
            <w:vAlign w:val="center"/>
          </w:tcPr>
          <w:p w14:paraId="7FA9364A" w14:textId="7A4735E6" w:rsidR="569A2585" w:rsidRDefault="569A2585" w:rsidP="569A2585">
            <w:pPr>
              <w:spacing w:before="120" w:after="120"/>
              <w:jc w:val="center"/>
              <w:rPr>
                <w:rFonts w:eastAsia="Tahoma" w:cs="Tahoma"/>
                <w:color w:val="000000" w:themeColor="text1"/>
                <w:sz w:val="18"/>
                <w:szCs w:val="18"/>
              </w:rPr>
            </w:pPr>
            <w:r w:rsidRPr="569A2585">
              <w:rPr>
                <w:rFonts w:eastAsia="Tahoma" w:cs="Tahoma"/>
                <w:color w:val="000000" w:themeColor="text1"/>
                <w:sz w:val="18"/>
                <w:szCs w:val="18"/>
              </w:rPr>
              <w:t xml:space="preserve">Where information is stored </w:t>
            </w:r>
          </w:p>
        </w:tc>
        <w:tc>
          <w:tcPr>
            <w:tcW w:w="2550" w:type="dxa"/>
            <w:shd w:val="clear" w:color="auto" w:fill="F2F2F2" w:themeFill="background1" w:themeFillShade="F2"/>
            <w:tcMar>
              <w:left w:w="105" w:type="dxa"/>
              <w:right w:w="105" w:type="dxa"/>
            </w:tcMar>
            <w:vAlign w:val="center"/>
          </w:tcPr>
          <w:p w14:paraId="0B5BD697" w14:textId="37854DB9" w:rsidR="569A2585" w:rsidRDefault="569A2585" w:rsidP="569A2585">
            <w:pPr>
              <w:spacing w:before="120" w:after="120"/>
              <w:jc w:val="center"/>
              <w:rPr>
                <w:rFonts w:eastAsia="Tahoma" w:cs="Tahoma"/>
                <w:color w:val="000000" w:themeColor="text1"/>
                <w:sz w:val="18"/>
                <w:szCs w:val="18"/>
              </w:rPr>
            </w:pPr>
            <w:r w:rsidRPr="569A2585">
              <w:rPr>
                <w:rFonts w:eastAsia="Tahoma" w:cs="Tahoma"/>
                <w:color w:val="000000" w:themeColor="text1"/>
                <w:sz w:val="18"/>
                <w:szCs w:val="18"/>
              </w:rPr>
              <w:t>How information is protected</w:t>
            </w:r>
          </w:p>
        </w:tc>
        <w:tc>
          <w:tcPr>
            <w:tcW w:w="2550" w:type="dxa"/>
            <w:shd w:val="clear" w:color="auto" w:fill="F2F2F2" w:themeFill="background1" w:themeFillShade="F2"/>
            <w:tcMar>
              <w:left w:w="105" w:type="dxa"/>
              <w:right w:w="105" w:type="dxa"/>
            </w:tcMar>
            <w:vAlign w:val="center"/>
          </w:tcPr>
          <w:p w14:paraId="6FA8DE00" w14:textId="6C46EA60" w:rsidR="569A2585" w:rsidRDefault="569A2585" w:rsidP="569A2585">
            <w:pPr>
              <w:spacing w:before="120" w:after="120"/>
              <w:jc w:val="center"/>
              <w:rPr>
                <w:rFonts w:eastAsia="Tahoma" w:cs="Tahoma"/>
                <w:color w:val="000000" w:themeColor="text1"/>
                <w:sz w:val="18"/>
                <w:szCs w:val="18"/>
              </w:rPr>
            </w:pPr>
            <w:r w:rsidRPr="569A2585">
              <w:rPr>
                <w:rFonts w:eastAsia="Tahoma" w:cs="Tahoma"/>
                <w:color w:val="000000" w:themeColor="text1"/>
                <w:sz w:val="18"/>
                <w:szCs w:val="18"/>
              </w:rPr>
              <w:t>Retention period</w:t>
            </w:r>
          </w:p>
        </w:tc>
      </w:tr>
      <w:tr w:rsidR="569A2585" w14:paraId="5300119C" w14:textId="77777777" w:rsidTr="569A2585">
        <w:trPr>
          <w:trHeight w:val="300"/>
        </w:trPr>
        <w:tc>
          <w:tcPr>
            <w:tcW w:w="2685" w:type="dxa"/>
            <w:shd w:val="clear" w:color="auto" w:fill="F2F2F2" w:themeFill="background1" w:themeFillShade="F2"/>
            <w:tcMar>
              <w:left w:w="105" w:type="dxa"/>
              <w:right w:w="105" w:type="dxa"/>
            </w:tcMar>
          </w:tcPr>
          <w:p w14:paraId="31DB7446" w14:textId="7B520B06"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Access arrangements information</w:t>
            </w:r>
          </w:p>
        </w:tc>
        <w:tc>
          <w:tcPr>
            <w:tcW w:w="4245" w:type="dxa"/>
            <w:tcMar>
              <w:left w:w="105" w:type="dxa"/>
              <w:right w:w="105" w:type="dxa"/>
            </w:tcMar>
          </w:tcPr>
          <w:p w14:paraId="293B8927" w14:textId="24C3679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06F48993" w14:textId="0B00F8BC"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DOB </w:t>
            </w:r>
          </w:p>
          <w:p w14:paraId="1D1D8D06" w14:textId="6035790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Gender </w:t>
            </w:r>
          </w:p>
          <w:p w14:paraId="3B4E64F0" w14:textId="5CE57140"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Diagnostic testing outcome(s) </w:t>
            </w:r>
          </w:p>
          <w:p w14:paraId="4178DEB3" w14:textId="0220F6DC"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Specialist report(s) (may also include candidate address) </w:t>
            </w:r>
          </w:p>
          <w:p w14:paraId="120DF690" w14:textId="4855A26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Evidence of normal way of working </w:t>
            </w:r>
          </w:p>
        </w:tc>
        <w:tc>
          <w:tcPr>
            <w:tcW w:w="2550" w:type="dxa"/>
            <w:tcMar>
              <w:left w:w="105" w:type="dxa"/>
              <w:right w:w="105" w:type="dxa"/>
            </w:tcMar>
          </w:tcPr>
          <w:p w14:paraId="733B8ACF" w14:textId="0117D16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Access Arrangements Online </w:t>
            </w:r>
          </w:p>
          <w:p w14:paraId="0D469EA4" w14:textId="04983D4D" w:rsidR="569A2585" w:rsidRDefault="569A2585" w:rsidP="569A2585">
            <w:pPr>
              <w:rPr>
                <w:rFonts w:eastAsia="Tahoma" w:cs="Tahoma"/>
                <w:color w:val="000000" w:themeColor="text1"/>
                <w:szCs w:val="22"/>
              </w:rPr>
            </w:pPr>
          </w:p>
          <w:p w14:paraId="3FD2DD44" w14:textId="286B37D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MIS </w:t>
            </w:r>
          </w:p>
          <w:p w14:paraId="4035734E" w14:textId="4FEF251F" w:rsidR="569A2585" w:rsidRDefault="569A2585" w:rsidP="569A2585">
            <w:pPr>
              <w:rPr>
                <w:rFonts w:eastAsia="Tahoma" w:cs="Tahoma"/>
                <w:color w:val="000000" w:themeColor="text1"/>
                <w:szCs w:val="22"/>
              </w:rPr>
            </w:pPr>
          </w:p>
          <w:p w14:paraId="1343ECFD" w14:textId="5FF48B27" w:rsidR="569A2585" w:rsidRDefault="569A2585" w:rsidP="569A2585">
            <w:pPr>
              <w:rPr>
                <w:rFonts w:eastAsia="Tahoma" w:cs="Tahoma"/>
                <w:color w:val="000000" w:themeColor="text1"/>
                <w:szCs w:val="22"/>
              </w:rPr>
            </w:pPr>
          </w:p>
          <w:p w14:paraId="3A51C0A9" w14:textId="3601495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Teams </w:t>
            </w:r>
          </w:p>
          <w:p w14:paraId="27CB039B" w14:textId="4B4B8F57" w:rsidR="569A2585" w:rsidRDefault="569A2585" w:rsidP="569A2585">
            <w:pPr>
              <w:rPr>
                <w:rFonts w:eastAsia="Tahoma" w:cs="Tahoma"/>
                <w:color w:val="000000" w:themeColor="text1"/>
                <w:szCs w:val="22"/>
              </w:rPr>
            </w:pPr>
          </w:p>
          <w:p w14:paraId="58CEBF7B" w14:textId="432FD2B8" w:rsidR="569A2585" w:rsidRDefault="569A2585" w:rsidP="569A2585">
            <w:pPr>
              <w:rPr>
                <w:rFonts w:eastAsia="Tahoma" w:cs="Tahoma"/>
                <w:color w:val="000000" w:themeColor="text1"/>
                <w:szCs w:val="22"/>
              </w:rPr>
            </w:pPr>
          </w:p>
          <w:p w14:paraId="2CC571F8" w14:textId="105561DC"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Lockable metal filing cabinet</w:t>
            </w:r>
          </w:p>
        </w:tc>
        <w:tc>
          <w:tcPr>
            <w:tcW w:w="2550" w:type="dxa"/>
            <w:tcMar>
              <w:left w:w="105" w:type="dxa"/>
              <w:right w:w="105" w:type="dxa"/>
            </w:tcMar>
          </w:tcPr>
          <w:p w14:paraId="6A32D690" w14:textId="24E4ED91" w:rsidR="73A16D14" w:rsidRDefault="73A16D14" w:rsidP="569A2585">
            <w:pPr>
              <w:pStyle w:val="Default"/>
              <w:rPr>
                <w:rFonts w:eastAsia="Tahoma"/>
                <w:color w:val="000000" w:themeColor="text1"/>
                <w:sz w:val="22"/>
                <w:szCs w:val="22"/>
              </w:rPr>
            </w:pPr>
            <w:r w:rsidRPr="569A2585">
              <w:rPr>
                <w:rFonts w:eastAsia="Tahoma"/>
                <w:color w:val="000000" w:themeColor="text1"/>
                <w:sz w:val="22"/>
                <w:szCs w:val="22"/>
              </w:rPr>
              <w:t>MFA</w:t>
            </w:r>
          </w:p>
          <w:p w14:paraId="61F8EA5F" w14:textId="45F202FA" w:rsidR="569A2585" w:rsidRDefault="569A2585" w:rsidP="569A2585">
            <w:pPr>
              <w:pStyle w:val="Default"/>
              <w:rPr>
                <w:rFonts w:eastAsia="Tahoma"/>
                <w:color w:val="000000" w:themeColor="text1"/>
                <w:sz w:val="22"/>
                <w:szCs w:val="22"/>
              </w:rPr>
            </w:pPr>
          </w:p>
          <w:p w14:paraId="4312513C" w14:textId="2C656A33"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username and password </w:t>
            </w:r>
          </w:p>
          <w:p w14:paraId="4029CF70" w14:textId="29E1CC2C" w:rsidR="569A2585" w:rsidRDefault="569A2585" w:rsidP="569A2585">
            <w:pPr>
              <w:rPr>
                <w:rFonts w:eastAsia="Tahoma" w:cs="Tahoma"/>
                <w:color w:val="000000" w:themeColor="text1"/>
                <w:szCs w:val="22"/>
              </w:rPr>
            </w:pPr>
          </w:p>
          <w:p w14:paraId="5BF9AF8A" w14:textId="58DC9C9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username and password </w:t>
            </w:r>
          </w:p>
          <w:p w14:paraId="796A4272" w14:textId="49103F3E" w:rsidR="569A2585" w:rsidRDefault="569A2585" w:rsidP="569A2585">
            <w:pPr>
              <w:rPr>
                <w:rFonts w:eastAsia="Tahoma" w:cs="Tahoma"/>
                <w:color w:val="000000" w:themeColor="text1"/>
                <w:szCs w:val="22"/>
              </w:rPr>
            </w:pPr>
          </w:p>
          <w:p w14:paraId="020E7AD7" w14:textId="7683379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username and password </w:t>
            </w:r>
          </w:p>
          <w:p w14:paraId="520378C7" w14:textId="4831F332" w:rsidR="569A2585" w:rsidRDefault="569A2585" w:rsidP="569A2585">
            <w:pPr>
              <w:rPr>
                <w:rFonts w:eastAsia="Tahoma" w:cs="Tahoma"/>
                <w:color w:val="000000" w:themeColor="text1"/>
                <w:szCs w:val="22"/>
              </w:rPr>
            </w:pPr>
          </w:p>
          <w:p w14:paraId="140A86E5" w14:textId="491DDC20"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In secure office (SENCo) </w:t>
            </w:r>
          </w:p>
        </w:tc>
        <w:tc>
          <w:tcPr>
            <w:tcW w:w="2550" w:type="dxa"/>
            <w:tcMar>
              <w:left w:w="105" w:type="dxa"/>
              <w:right w:w="105" w:type="dxa"/>
            </w:tcMar>
          </w:tcPr>
          <w:p w14:paraId="6DE150EE" w14:textId="2083ADFA"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10 years</w:t>
            </w:r>
          </w:p>
        </w:tc>
      </w:tr>
      <w:tr w:rsidR="569A2585" w14:paraId="1546A8E8" w14:textId="77777777" w:rsidTr="569A2585">
        <w:trPr>
          <w:trHeight w:val="615"/>
        </w:trPr>
        <w:tc>
          <w:tcPr>
            <w:tcW w:w="2685" w:type="dxa"/>
            <w:shd w:val="clear" w:color="auto" w:fill="F2F2F2" w:themeFill="background1" w:themeFillShade="F2"/>
            <w:tcMar>
              <w:left w:w="105" w:type="dxa"/>
              <w:right w:w="105" w:type="dxa"/>
            </w:tcMar>
          </w:tcPr>
          <w:p w14:paraId="0F5D2084" w14:textId="5923DA12"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Attendance registers copies</w:t>
            </w:r>
          </w:p>
        </w:tc>
        <w:tc>
          <w:tcPr>
            <w:tcW w:w="4245" w:type="dxa"/>
            <w:tcMar>
              <w:left w:w="105" w:type="dxa"/>
              <w:right w:w="105" w:type="dxa"/>
            </w:tcMar>
          </w:tcPr>
          <w:p w14:paraId="2B9F6245" w14:textId="4916D1DB"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6DF7A792" w14:textId="0140C25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5BDD9181" w14:textId="6EE8202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tier information </w:t>
            </w:r>
          </w:p>
        </w:tc>
        <w:tc>
          <w:tcPr>
            <w:tcW w:w="2550" w:type="dxa"/>
            <w:tcMar>
              <w:left w:w="105" w:type="dxa"/>
              <w:right w:w="105" w:type="dxa"/>
            </w:tcMar>
          </w:tcPr>
          <w:p w14:paraId="0836FC02" w14:textId="021327F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filing cabinet </w:t>
            </w:r>
          </w:p>
        </w:tc>
        <w:tc>
          <w:tcPr>
            <w:tcW w:w="2550" w:type="dxa"/>
            <w:tcMar>
              <w:left w:w="105" w:type="dxa"/>
              <w:right w:w="105" w:type="dxa"/>
            </w:tcMar>
          </w:tcPr>
          <w:p w14:paraId="42695289" w14:textId="6BDBE41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filing cabinet </w:t>
            </w:r>
          </w:p>
        </w:tc>
        <w:tc>
          <w:tcPr>
            <w:tcW w:w="2550" w:type="dxa"/>
            <w:tcMar>
              <w:left w:w="105" w:type="dxa"/>
              <w:right w:w="105" w:type="dxa"/>
            </w:tcMar>
          </w:tcPr>
          <w:p w14:paraId="48C1C8E3" w14:textId="5CEB4DB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After EAR Deadline </w:t>
            </w:r>
          </w:p>
        </w:tc>
      </w:tr>
      <w:tr w:rsidR="569A2585" w14:paraId="17E6D7DC" w14:textId="77777777" w:rsidTr="569A2585">
        <w:trPr>
          <w:trHeight w:val="300"/>
        </w:trPr>
        <w:tc>
          <w:tcPr>
            <w:tcW w:w="2685" w:type="dxa"/>
            <w:shd w:val="clear" w:color="auto" w:fill="F2F2F2" w:themeFill="background1" w:themeFillShade="F2"/>
            <w:tcMar>
              <w:left w:w="105" w:type="dxa"/>
              <w:right w:w="105" w:type="dxa"/>
            </w:tcMar>
          </w:tcPr>
          <w:p w14:paraId="24F88BCD" w14:textId="2D6B3589"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Candidates’ scripts</w:t>
            </w:r>
          </w:p>
        </w:tc>
        <w:tc>
          <w:tcPr>
            <w:tcW w:w="4245" w:type="dxa"/>
            <w:tcMar>
              <w:left w:w="105" w:type="dxa"/>
              <w:right w:w="105" w:type="dxa"/>
            </w:tcMar>
          </w:tcPr>
          <w:p w14:paraId="41AB4C70" w14:textId="65EB3B1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33AADBB5" w14:textId="64EB532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1C29A079" w14:textId="3A6B82C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tier information </w:t>
            </w:r>
          </w:p>
        </w:tc>
        <w:tc>
          <w:tcPr>
            <w:tcW w:w="2550" w:type="dxa"/>
            <w:tcMar>
              <w:left w:w="105" w:type="dxa"/>
              <w:right w:w="105" w:type="dxa"/>
            </w:tcMar>
          </w:tcPr>
          <w:p w14:paraId="46D4C3F6" w14:textId="252FAE2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Kept by teachers </w:t>
            </w:r>
          </w:p>
        </w:tc>
        <w:tc>
          <w:tcPr>
            <w:tcW w:w="2550" w:type="dxa"/>
            <w:tcMar>
              <w:left w:w="105" w:type="dxa"/>
              <w:right w:w="105" w:type="dxa"/>
            </w:tcMar>
          </w:tcPr>
          <w:p w14:paraId="61472757" w14:textId="3EEDC5B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filing cabinet </w:t>
            </w:r>
          </w:p>
        </w:tc>
        <w:tc>
          <w:tcPr>
            <w:tcW w:w="2550" w:type="dxa"/>
            <w:tcMar>
              <w:left w:w="105" w:type="dxa"/>
              <w:right w:w="105" w:type="dxa"/>
            </w:tcMar>
          </w:tcPr>
          <w:p w14:paraId="14B5A753" w14:textId="13FF59F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After EAR Deadline </w:t>
            </w:r>
          </w:p>
        </w:tc>
      </w:tr>
      <w:tr w:rsidR="569A2585" w14:paraId="2FE685A6" w14:textId="77777777" w:rsidTr="569A2585">
        <w:trPr>
          <w:trHeight w:val="300"/>
        </w:trPr>
        <w:tc>
          <w:tcPr>
            <w:tcW w:w="2685" w:type="dxa"/>
            <w:shd w:val="clear" w:color="auto" w:fill="F2F2F2" w:themeFill="background1" w:themeFillShade="F2"/>
            <w:tcMar>
              <w:left w:w="105" w:type="dxa"/>
              <w:right w:w="105" w:type="dxa"/>
            </w:tcMar>
          </w:tcPr>
          <w:p w14:paraId="2078C754" w14:textId="3D968580"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 xml:space="preserve">Candidates’ work </w:t>
            </w:r>
          </w:p>
        </w:tc>
        <w:tc>
          <w:tcPr>
            <w:tcW w:w="4245" w:type="dxa"/>
            <w:tcMar>
              <w:left w:w="105" w:type="dxa"/>
              <w:right w:w="105" w:type="dxa"/>
            </w:tcMar>
          </w:tcPr>
          <w:p w14:paraId="68572FA9" w14:textId="60BE2B3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4B2ADBEC" w14:textId="5FC9BF43"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0808BB3D" w14:textId="1ECE383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tier information </w:t>
            </w:r>
          </w:p>
          <w:p w14:paraId="039E3791" w14:textId="5C2999D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assessment data </w:t>
            </w:r>
          </w:p>
        </w:tc>
        <w:tc>
          <w:tcPr>
            <w:tcW w:w="2550" w:type="dxa"/>
            <w:tcMar>
              <w:left w:w="105" w:type="dxa"/>
              <w:right w:w="105" w:type="dxa"/>
            </w:tcMar>
          </w:tcPr>
          <w:p w14:paraId="257EF018" w14:textId="600C6C17"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Classrooms </w:t>
            </w:r>
          </w:p>
          <w:p w14:paraId="0749CCD1" w14:textId="0B1F4EF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Staff learning rooms </w:t>
            </w:r>
          </w:p>
        </w:tc>
        <w:tc>
          <w:tcPr>
            <w:tcW w:w="2550" w:type="dxa"/>
            <w:tcMar>
              <w:left w:w="105" w:type="dxa"/>
              <w:right w:w="105" w:type="dxa"/>
            </w:tcMar>
          </w:tcPr>
          <w:p w14:paraId="147DC8A0" w14:textId="643FE197"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filing cabinet </w:t>
            </w:r>
          </w:p>
        </w:tc>
        <w:tc>
          <w:tcPr>
            <w:tcW w:w="2550" w:type="dxa"/>
            <w:tcMar>
              <w:left w:w="105" w:type="dxa"/>
              <w:right w:w="105" w:type="dxa"/>
            </w:tcMar>
          </w:tcPr>
          <w:p w14:paraId="4D68EF97" w14:textId="6FB688C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After the EAR deadline </w:t>
            </w:r>
          </w:p>
        </w:tc>
      </w:tr>
      <w:tr w:rsidR="569A2585" w14:paraId="46B36EE2" w14:textId="77777777" w:rsidTr="569A2585">
        <w:trPr>
          <w:trHeight w:val="300"/>
        </w:trPr>
        <w:tc>
          <w:tcPr>
            <w:tcW w:w="2685" w:type="dxa"/>
            <w:shd w:val="clear" w:color="auto" w:fill="F2F2F2" w:themeFill="background1" w:themeFillShade="F2"/>
            <w:tcMar>
              <w:left w:w="105" w:type="dxa"/>
              <w:right w:w="105" w:type="dxa"/>
            </w:tcMar>
          </w:tcPr>
          <w:p w14:paraId="2E292B32" w14:textId="2F7E760A"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Certificates</w:t>
            </w:r>
          </w:p>
        </w:tc>
        <w:tc>
          <w:tcPr>
            <w:tcW w:w="4245" w:type="dxa"/>
            <w:tcMar>
              <w:left w:w="105" w:type="dxa"/>
              <w:right w:w="105" w:type="dxa"/>
            </w:tcMar>
          </w:tcPr>
          <w:p w14:paraId="403B7E68" w14:textId="088893E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13F31548" w14:textId="5A085E1C"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3D1B6331" w14:textId="45A78F67"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DoB </w:t>
            </w:r>
          </w:p>
          <w:p w14:paraId="4C911461" w14:textId="1505745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Unique Candidate Identifier (UCI) </w:t>
            </w:r>
          </w:p>
          <w:p w14:paraId="46403DE2" w14:textId="09A576F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Qualification grades </w:t>
            </w:r>
          </w:p>
        </w:tc>
        <w:tc>
          <w:tcPr>
            <w:tcW w:w="2550" w:type="dxa"/>
            <w:tcMar>
              <w:left w:w="105" w:type="dxa"/>
              <w:right w:w="105" w:type="dxa"/>
            </w:tcMar>
          </w:tcPr>
          <w:p w14:paraId="1E9020F0" w14:textId="0FAEE87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filing cabinet </w:t>
            </w:r>
          </w:p>
        </w:tc>
        <w:tc>
          <w:tcPr>
            <w:tcW w:w="2550" w:type="dxa"/>
            <w:tcMar>
              <w:left w:w="105" w:type="dxa"/>
              <w:right w:w="105" w:type="dxa"/>
            </w:tcMar>
          </w:tcPr>
          <w:p w14:paraId="1B0C549C" w14:textId="324C01D9"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tc>
        <w:tc>
          <w:tcPr>
            <w:tcW w:w="2550" w:type="dxa"/>
            <w:tcMar>
              <w:left w:w="105" w:type="dxa"/>
              <w:right w:w="105" w:type="dxa"/>
            </w:tcMar>
          </w:tcPr>
          <w:p w14:paraId="19969A87" w14:textId="645382C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Minimum of 12 months </w:t>
            </w:r>
          </w:p>
        </w:tc>
      </w:tr>
      <w:tr w:rsidR="569A2585" w14:paraId="4552C685" w14:textId="77777777" w:rsidTr="569A2585">
        <w:trPr>
          <w:trHeight w:val="300"/>
        </w:trPr>
        <w:tc>
          <w:tcPr>
            <w:tcW w:w="2685" w:type="dxa"/>
            <w:shd w:val="clear" w:color="auto" w:fill="F2F2F2" w:themeFill="background1" w:themeFillShade="F2"/>
            <w:tcMar>
              <w:left w:w="105" w:type="dxa"/>
              <w:right w:w="105" w:type="dxa"/>
            </w:tcMar>
          </w:tcPr>
          <w:p w14:paraId="64E7678A" w14:textId="169B5111"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Certificate destruction information</w:t>
            </w:r>
          </w:p>
        </w:tc>
        <w:tc>
          <w:tcPr>
            <w:tcW w:w="4245" w:type="dxa"/>
            <w:tcMar>
              <w:left w:w="105" w:type="dxa"/>
              <w:right w:w="105" w:type="dxa"/>
            </w:tcMar>
          </w:tcPr>
          <w:p w14:paraId="6A1FC951" w14:textId="2FE853B6" w:rsidR="569A2585" w:rsidRDefault="569A2585" w:rsidP="569A2585">
            <w:pPr>
              <w:spacing w:before="120" w:after="120"/>
              <w:rPr>
                <w:rFonts w:eastAsia="Tahoma" w:cs="Tahoma"/>
                <w:color w:val="000000" w:themeColor="text1"/>
                <w:szCs w:val="22"/>
              </w:rPr>
            </w:pPr>
            <w:r w:rsidRPr="569A2585">
              <w:rPr>
                <w:rFonts w:eastAsia="Tahoma" w:cs="Tahoma"/>
                <w:color w:val="000000" w:themeColor="text1"/>
                <w:szCs w:val="22"/>
              </w:rPr>
              <w:t xml:space="preserve">Candidate name </w:t>
            </w:r>
          </w:p>
          <w:p w14:paraId="57B4C868" w14:textId="2DC9BCA1" w:rsidR="569A2585" w:rsidRDefault="569A2585" w:rsidP="569A2585">
            <w:pPr>
              <w:spacing w:before="120" w:after="120"/>
              <w:rPr>
                <w:rFonts w:eastAsia="Tahoma" w:cs="Tahoma"/>
                <w:color w:val="000000" w:themeColor="text1"/>
                <w:szCs w:val="22"/>
              </w:rPr>
            </w:pPr>
            <w:r w:rsidRPr="569A2585">
              <w:rPr>
                <w:rFonts w:eastAsia="Tahoma" w:cs="Tahoma"/>
                <w:color w:val="000000" w:themeColor="text1"/>
                <w:szCs w:val="22"/>
              </w:rPr>
              <w:t xml:space="preserve">Year of issue of certificate </w:t>
            </w:r>
          </w:p>
        </w:tc>
        <w:tc>
          <w:tcPr>
            <w:tcW w:w="2550" w:type="dxa"/>
            <w:tcMar>
              <w:left w:w="105" w:type="dxa"/>
              <w:right w:w="105" w:type="dxa"/>
            </w:tcMar>
          </w:tcPr>
          <w:p w14:paraId="2C3D73A4" w14:textId="17BCBF27"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filing cabinet </w:t>
            </w:r>
          </w:p>
        </w:tc>
        <w:tc>
          <w:tcPr>
            <w:tcW w:w="2550" w:type="dxa"/>
            <w:tcMar>
              <w:left w:w="105" w:type="dxa"/>
              <w:right w:w="105" w:type="dxa"/>
            </w:tcMar>
          </w:tcPr>
          <w:p w14:paraId="5BA39764" w14:textId="24BB8DF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tc>
        <w:tc>
          <w:tcPr>
            <w:tcW w:w="2550" w:type="dxa"/>
            <w:tcMar>
              <w:left w:w="105" w:type="dxa"/>
              <w:right w:w="105" w:type="dxa"/>
            </w:tcMar>
          </w:tcPr>
          <w:p w14:paraId="24FFF0E9" w14:textId="3BA258D7" w:rsidR="569A2585" w:rsidRDefault="569A2585" w:rsidP="569A2585">
            <w:pPr>
              <w:spacing w:before="120" w:after="120"/>
              <w:rPr>
                <w:rFonts w:eastAsia="Tahoma" w:cs="Tahoma"/>
                <w:color w:val="000000" w:themeColor="text1"/>
                <w:szCs w:val="22"/>
              </w:rPr>
            </w:pPr>
            <w:r w:rsidRPr="569A2585">
              <w:rPr>
                <w:rFonts w:eastAsia="Tahoma" w:cs="Tahoma"/>
                <w:color w:val="000000" w:themeColor="text1"/>
                <w:szCs w:val="22"/>
              </w:rPr>
              <w:t>4 years</w:t>
            </w:r>
          </w:p>
        </w:tc>
      </w:tr>
      <w:tr w:rsidR="569A2585" w14:paraId="6655D031" w14:textId="77777777" w:rsidTr="569A2585">
        <w:trPr>
          <w:trHeight w:val="300"/>
        </w:trPr>
        <w:tc>
          <w:tcPr>
            <w:tcW w:w="2685" w:type="dxa"/>
            <w:shd w:val="clear" w:color="auto" w:fill="F2F2F2" w:themeFill="background1" w:themeFillShade="F2"/>
            <w:tcMar>
              <w:left w:w="105" w:type="dxa"/>
              <w:right w:w="105" w:type="dxa"/>
            </w:tcMar>
          </w:tcPr>
          <w:p w14:paraId="44816A79" w14:textId="2FCBFC5B"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Certificate issue information</w:t>
            </w:r>
          </w:p>
        </w:tc>
        <w:tc>
          <w:tcPr>
            <w:tcW w:w="4245" w:type="dxa"/>
            <w:tcMar>
              <w:left w:w="105" w:type="dxa"/>
              <w:right w:w="105" w:type="dxa"/>
            </w:tcMar>
          </w:tcPr>
          <w:p w14:paraId="22A7BEA5" w14:textId="0BC8CD1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33C5B4E4" w14:textId="713863E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06B921F8" w14:textId="29903A50"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Signature </w:t>
            </w:r>
          </w:p>
        </w:tc>
        <w:tc>
          <w:tcPr>
            <w:tcW w:w="2550" w:type="dxa"/>
            <w:tcMar>
              <w:left w:w="105" w:type="dxa"/>
              <w:right w:w="105" w:type="dxa"/>
            </w:tcMar>
          </w:tcPr>
          <w:p w14:paraId="4841CAA1" w14:textId="315F1FD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filing cabinet </w:t>
            </w:r>
          </w:p>
        </w:tc>
        <w:tc>
          <w:tcPr>
            <w:tcW w:w="2550" w:type="dxa"/>
            <w:tcMar>
              <w:left w:w="105" w:type="dxa"/>
              <w:right w:w="105" w:type="dxa"/>
            </w:tcMar>
          </w:tcPr>
          <w:p w14:paraId="026C4586" w14:textId="455C366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tc>
        <w:tc>
          <w:tcPr>
            <w:tcW w:w="2550" w:type="dxa"/>
            <w:tcMar>
              <w:left w:w="105" w:type="dxa"/>
              <w:right w:w="105" w:type="dxa"/>
            </w:tcMar>
          </w:tcPr>
          <w:p w14:paraId="3B8DB12F" w14:textId="04539B8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Minimum of 12 months from last signature </w:t>
            </w:r>
          </w:p>
        </w:tc>
      </w:tr>
      <w:tr w:rsidR="569A2585" w14:paraId="0F3F5CBD" w14:textId="77777777" w:rsidTr="569A2585">
        <w:trPr>
          <w:trHeight w:val="615"/>
        </w:trPr>
        <w:tc>
          <w:tcPr>
            <w:tcW w:w="2685" w:type="dxa"/>
            <w:shd w:val="clear" w:color="auto" w:fill="F2F2F2" w:themeFill="background1" w:themeFillShade="F2"/>
            <w:tcMar>
              <w:left w:w="105" w:type="dxa"/>
              <w:right w:w="105" w:type="dxa"/>
            </w:tcMar>
          </w:tcPr>
          <w:p w14:paraId="7145734A" w14:textId="1503641E"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Conflicts of interest records</w:t>
            </w:r>
          </w:p>
        </w:tc>
        <w:tc>
          <w:tcPr>
            <w:tcW w:w="4245" w:type="dxa"/>
            <w:tcMar>
              <w:left w:w="105" w:type="dxa"/>
              <w:right w:w="105" w:type="dxa"/>
            </w:tcMar>
          </w:tcPr>
          <w:p w14:paraId="211721EB" w14:textId="1610C58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Staff information </w:t>
            </w:r>
          </w:p>
          <w:p w14:paraId="07A90757" w14:textId="3ACFD6E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information </w:t>
            </w:r>
          </w:p>
          <w:p w14:paraId="6E3848E5" w14:textId="10FCA45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Nature of conflict </w:t>
            </w:r>
          </w:p>
          <w:p w14:paraId="7A0F6661" w14:textId="7D205DF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Awarding bodies details </w:t>
            </w:r>
          </w:p>
        </w:tc>
        <w:tc>
          <w:tcPr>
            <w:tcW w:w="2550" w:type="dxa"/>
            <w:tcMar>
              <w:left w:w="105" w:type="dxa"/>
              <w:right w:w="105" w:type="dxa"/>
            </w:tcMar>
          </w:tcPr>
          <w:p w14:paraId="0D9B44A9" w14:textId="11F5AAC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filing cabinet </w:t>
            </w:r>
          </w:p>
          <w:p w14:paraId="1CAA3E1C" w14:textId="2EE7F4E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Teams </w:t>
            </w:r>
          </w:p>
        </w:tc>
        <w:tc>
          <w:tcPr>
            <w:tcW w:w="2550" w:type="dxa"/>
            <w:tcMar>
              <w:left w:w="105" w:type="dxa"/>
              <w:right w:w="105" w:type="dxa"/>
            </w:tcMar>
          </w:tcPr>
          <w:p w14:paraId="56D85D74" w14:textId="175270E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p w14:paraId="6A9E18D7" w14:textId="224DA30F"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username and password </w:t>
            </w:r>
          </w:p>
        </w:tc>
        <w:tc>
          <w:tcPr>
            <w:tcW w:w="2550" w:type="dxa"/>
            <w:tcMar>
              <w:left w:w="105" w:type="dxa"/>
              <w:right w:w="105" w:type="dxa"/>
            </w:tcMar>
          </w:tcPr>
          <w:p w14:paraId="5B1F6E4D" w14:textId="6F08CB40"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Minimum of 12 months </w:t>
            </w:r>
          </w:p>
        </w:tc>
      </w:tr>
      <w:tr w:rsidR="569A2585" w14:paraId="5280B991" w14:textId="77777777" w:rsidTr="569A2585">
        <w:trPr>
          <w:trHeight w:val="615"/>
        </w:trPr>
        <w:tc>
          <w:tcPr>
            <w:tcW w:w="2685" w:type="dxa"/>
            <w:shd w:val="clear" w:color="auto" w:fill="F2F2F2" w:themeFill="background1" w:themeFillShade="F2"/>
            <w:tcMar>
              <w:left w:w="105" w:type="dxa"/>
              <w:right w:w="105" w:type="dxa"/>
            </w:tcMar>
          </w:tcPr>
          <w:p w14:paraId="234B1E04" w14:textId="793B8D74"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Entry information</w:t>
            </w:r>
          </w:p>
        </w:tc>
        <w:tc>
          <w:tcPr>
            <w:tcW w:w="4245" w:type="dxa"/>
            <w:tcMar>
              <w:left w:w="105" w:type="dxa"/>
              <w:right w:w="105" w:type="dxa"/>
            </w:tcMar>
          </w:tcPr>
          <w:p w14:paraId="6E714721" w14:textId="412E1B49"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330C8DF2" w14:textId="286746BF"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0EAE4976" w14:textId="5874CFA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tier information (where applicable) </w:t>
            </w:r>
          </w:p>
        </w:tc>
        <w:tc>
          <w:tcPr>
            <w:tcW w:w="2550" w:type="dxa"/>
            <w:tcMar>
              <w:left w:w="105" w:type="dxa"/>
              <w:right w:w="105" w:type="dxa"/>
            </w:tcMar>
          </w:tcPr>
          <w:p w14:paraId="00DB3EB7" w14:textId="73CE1D0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MIS </w:t>
            </w:r>
          </w:p>
          <w:p w14:paraId="088C5654" w14:textId="7D5685E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Hard copies in filing cabinet </w:t>
            </w:r>
          </w:p>
        </w:tc>
        <w:tc>
          <w:tcPr>
            <w:tcW w:w="2550" w:type="dxa"/>
            <w:tcMar>
              <w:left w:w="105" w:type="dxa"/>
              <w:right w:w="105" w:type="dxa"/>
            </w:tcMar>
          </w:tcPr>
          <w:p w14:paraId="0F3B0887" w14:textId="48D2EC5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file and password protected </w:t>
            </w:r>
          </w:p>
          <w:p w14:paraId="0B060CC3" w14:textId="2763A83B"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filing cabinet </w:t>
            </w:r>
          </w:p>
        </w:tc>
        <w:tc>
          <w:tcPr>
            <w:tcW w:w="2550" w:type="dxa"/>
            <w:tcMar>
              <w:left w:w="105" w:type="dxa"/>
              <w:right w:w="105" w:type="dxa"/>
            </w:tcMar>
          </w:tcPr>
          <w:p w14:paraId="779F81C3" w14:textId="4C9B493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To be retained until after the deadline for RoRs or until any appeal, malpractice or other results enquiry has been completed, whichever is later. </w:t>
            </w:r>
          </w:p>
        </w:tc>
      </w:tr>
      <w:tr w:rsidR="569A2585" w14:paraId="027B7B4A" w14:textId="77777777" w:rsidTr="569A2585">
        <w:trPr>
          <w:trHeight w:val="615"/>
        </w:trPr>
        <w:tc>
          <w:tcPr>
            <w:tcW w:w="2685" w:type="dxa"/>
            <w:shd w:val="clear" w:color="auto" w:fill="F2F2F2" w:themeFill="background1" w:themeFillShade="F2"/>
            <w:tcMar>
              <w:left w:w="105" w:type="dxa"/>
              <w:right w:w="105" w:type="dxa"/>
            </w:tcMar>
          </w:tcPr>
          <w:p w14:paraId="5DA99FE8" w14:textId="25B45355"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 xml:space="preserve">Exam room incident logs </w:t>
            </w:r>
          </w:p>
        </w:tc>
        <w:tc>
          <w:tcPr>
            <w:tcW w:w="4245" w:type="dxa"/>
            <w:tcMar>
              <w:left w:w="105" w:type="dxa"/>
              <w:right w:w="105" w:type="dxa"/>
            </w:tcMar>
          </w:tcPr>
          <w:p w14:paraId="01157B21" w14:textId="4F68A980"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451C041C" w14:textId="4326B0D3"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7CD07E0A" w14:textId="6E8B7E9F"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Details of incident involving candidate(s) </w:t>
            </w:r>
          </w:p>
        </w:tc>
        <w:tc>
          <w:tcPr>
            <w:tcW w:w="2550" w:type="dxa"/>
            <w:tcMar>
              <w:left w:w="105" w:type="dxa"/>
              <w:right w:w="105" w:type="dxa"/>
            </w:tcMar>
          </w:tcPr>
          <w:p w14:paraId="77E37E00" w14:textId="181CE73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filing cabinet </w:t>
            </w:r>
          </w:p>
        </w:tc>
        <w:tc>
          <w:tcPr>
            <w:tcW w:w="2550" w:type="dxa"/>
            <w:tcMar>
              <w:left w:w="105" w:type="dxa"/>
              <w:right w:w="105" w:type="dxa"/>
            </w:tcMar>
          </w:tcPr>
          <w:p w14:paraId="120571BB" w14:textId="0E697F0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filing cabinet </w:t>
            </w:r>
          </w:p>
        </w:tc>
        <w:tc>
          <w:tcPr>
            <w:tcW w:w="2550" w:type="dxa"/>
            <w:tcMar>
              <w:left w:w="105" w:type="dxa"/>
              <w:right w:w="105" w:type="dxa"/>
            </w:tcMar>
          </w:tcPr>
          <w:p w14:paraId="5C2FD2FD" w14:textId="5E550B4A"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To be retained until after the deadline for RoRs or until any appeal, malpractice or other results enquiry has been completed, whichever is later. </w:t>
            </w:r>
          </w:p>
        </w:tc>
      </w:tr>
      <w:tr w:rsidR="569A2585" w14:paraId="41E062E4" w14:textId="77777777" w:rsidTr="569A2585">
        <w:trPr>
          <w:trHeight w:val="615"/>
        </w:trPr>
        <w:tc>
          <w:tcPr>
            <w:tcW w:w="2685" w:type="dxa"/>
            <w:shd w:val="clear" w:color="auto" w:fill="F2F2F2" w:themeFill="background1" w:themeFillShade="F2"/>
            <w:tcMar>
              <w:left w:w="105" w:type="dxa"/>
              <w:right w:w="105" w:type="dxa"/>
            </w:tcMar>
          </w:tcPr>
          <w:p w14:paraId="31D085F3" w14:textId="00F21A18"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Invigilator and facilitator training records</w:t>
            </w:r>
          </w:p>
        </w:tc>
        <w:tc>
          <w:tcPr>
            <w:tcW w:w="4245" w:type="dxa"/>
            <w:tcMar>
              <w:left w:w="105" w:type="dxa"/>
              <w:right w:w="105" w:type="dxa"/>
            </w:tcMar>
          </w:tcPr>
          <w:p w14:paraId="2D296C2F" w14:textId="35B94B3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Invigilator name </w:t>
            </w:r>
          </w:p>
        </w:tc>
        <w:tc>
          <w:tcPr>
            <w:tcW w:w="2550" w:type="dxa"/>
            <w:tcMar>
              <w:left w:w="105" w:type="dxa"/>
              <w:right w:w="105" w:type="dxa"/>
            </w:tcMar>
          </w:tcPr>
          <w:p w14:paraId="4B258ED5" w14:textId="36F13F7A"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filing cabinet </w:t>
            </w:r>
          </w:p>
        </w:tc>
        <w:tc>
          <w:tcPr>
            <w:tcW w:w="2550" w:type="dxa"/>
            <w:tcMar>
              <w:left w:w="105" w:type="dxa"/>
              <w:right w:w="105" w:type="dxa"/>
            </w:tcMar>
          </w:tcPr>
          <w:p w14:paraId="2996C64A" w14:textId="6277C74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tc>
        <w:tc>
          <w:tcPr>
            <w:tcW w:w="2550" w:type="dxa"/>
            <w:tcMar>
              <w:left w:w="105" w:type="dxa"/>
              <w:right w:w="105" w:type="dxa"/>
            </w:tcMar>
          </w:tcPr>
          <w:p w14:paraId="10B10C45" w14:textId="1B588D6C"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After the deadline for EARs and/or appeals have been exhausted </w:t>
            </w:r>
          </w:p>
        </w:tc>
      </w:tr>
      <w:tr w:rsidR="569A2585" w14:paraId="6BEBFFA7" w14:textId="77777777" w:rsidTr="569A2585">
        <w:trPr>
          <w:trHeight w:val="615"/>
        </w:trPr>
        <w:tc>
          <w:tcPr>
            <w:tcW w:w="2685" w:type="dxa"/>
            <w:shd w:val="clear" w:color="auto" w:fill="F2F2F2" w:themeFill="background1" w:themeFillShade="F2"/>
            <w:tcMar>
              <w:left w:w="105" w:type="dxa"/>
              <w:right w:w="105" w:type="dxa"/>
            </w:tcMar>
          </w:tcPr>
          <w:p w14:paraId="350C2BFA" w14:textId="78A2A91E"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Overnight supervision information</w:t>
            </w:r>
          </w:p>
        </w:tc>
        <w:tc>
          <w:tcPr>
            <w:tcW w:w="4245" w:type="dxa"/>
            <w:tcMar>
              <w:left w:w="105" w:type="dxa"/>
              <w:right w:w="105" w:type="dxa"/>
            </w:tcMar>
          </w:tcPr>
          <w:p w14:paraId="555E662F" w14:textId="3C14DD0B"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16E31AF3" w14:textId="28952B1B"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14109A51" w14:textId="7D39B48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Details of overnight supervision arrangements </w:t>
            </w:r>
          </w:p>
          <w:p w14:paraId="1E62CE3E" w14:textId="52B439F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address </w:t>
            </w:r>
          </w:p>
          <w:p w14:paraId="3E2404AA" w14:textId="618A469D" w:rsidR="569A2585" w:rsidRDefault="569A2585" w:rsidP="569A2585">
            <w:pPr>
              <w:pStyle w:val="Default"/>
              <w:rPr>
                <w:rFonts w:eastAsia="Tahoma"/>
                <w:color w:val="000000" w:themeColor="text1"/>
                <w:sz w:val="22"/>
                <w:szCs w:val="22"/>
              </w:rPr>
            </w:pPr>
            <w:proofErr w:type="gramStart"/>
            <w:r w:rsidRPr="569A2585">
              <w:rPr>
                <w:rFonts w:eastAsia="Tahoma"/>
                <w:color w:val="000000" w:themeColor="text1"/>
                <w:sz w:val="22"/>
                <w:szCs w:val="22"/>
              </w:rPr>
              <w:t>Candidate</w:t>
            </w:r>
            <w:proofErr w:type="gramEnd"/>
            <w:r w:rsidRPr="569A2585">
              <w:rPr>
                <w:rFonts w:eastAsia="Tahoma"/>
                <w:color w:val="000000" w:themeColor="text1"/>
                <w:sz w:val="22"/>
                <w:szCs w:val="22"/>
              </w:rPr>
              <w:t xml:space="preserve"> contact details </w:t>
            </w:r>
          </w:p>
        </w:tc>
        <w:tc>
          <w:tcPr>
            <w:tcW w:w="2550" w:type="dxa"/>
            <w:tcMar>
              <w:left w:w="105" w:type="dxa"/>
              <w:right w:w="105" w:type="dxa"/>
            </w:tcMar>
          </w:tcPr>
          <w:p w14:paraId="3AC48305" w14:textId="577EACDB"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filing cabinet </w:t>
            </w:r>
          </w:p>
        </w:tc>
        <w:tc>
          <w:tcPr>
            <w:tcW w:w="2550" w:type="dxa"/>
            <w:tcMar>
              <w:left w:w="105" w:type="dxa"/>
              <w:right w:w="105" w:type="dxa"/>
            </w:tcMar>
          </w:tcPr>
          <w:p w14:paraId="0704472B" w14:textId="2A08259C"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tc>
        <w:tc>
          <w:tcPr>
            <w:tcW w:w="2550" w:type="dxa"/>
            <w:tcMar>
              <w:left w:w="105" w:type="dxa"/>
              <w:right w:w="105" w:type="dxa"/>
            </w:tcMar>
          </w:tcPr>
          <w:p w14:paraId="2703490A" w14:textId="7DD67140"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After the deadline for EARs and/or appeals have been exhausted </w:t>
            </w:r>
          </w:p>
        </w:tc>
      </w:tr>
      <w:tr w:rsidR="569A2585" w14:paraId="5EEA24E6" w14:textId="77777777" w:rsidTr="569A2585">
        <w:trPr>
          <w:trHeight w:val="615"/>
        </w:trPr>
        <w:tc>
          <w:tcPr>
            <w:tcW w:w="2685" w:type="dxa"/>
            <w:shd w:val="clear" w:color="auto" w:fill="F2F2F2" w:themeFill="background1" w:themeFillShade="F2"/>
            <w:tcMar>
              <w:left w:w="105" w:type="dxa"/>
              <w:right w:w="105" w:type="dxa"/>
            </w:tcMar>
          </w:tcPr>
          <w:p w14:paraId="36977194" w14:textId="4C3FE15C"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Post-results services: confirmation of candidate consent information</w:t>
            </w:r>
          </w:p>
        </w:tc>
        <w:tc>
          <w:tcPr>
            <w:tcW w:w="4245" w:type="dxa"/>
            <w:tcMar>
              <w:left w:w="105" w:type="dxa"/>
              <w:right w:w="105" w:type="dxa"/>
            </w:tcMar>
          </w:tcPr>
          <w:p w14:paraId="1FFD194C" w14:textId="3C156399"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186039FD" w14:textId="442849AA"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tc>
        <w:tc>
          <w:tcPr>
            <w:tcW w:w="2550" w:type="dxa"/>
            <w:tcMar>
              <w:left w:w="105" w:type="dxa"/>
              <w:right w:w="105" w:type="dxa"/>
            </w:tcMar>
          </w:tcPr>
          <w:p w14:paraId="49EE6BA0" w14:textId="3067530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filing cabinet </w:t>
            </w:r>
          </w:p>
        </w:tc>
        <w:tc>
          <w:tcPr>
            <w:tcW w:w="2550" w:type="dxa"/>
            <w:tcMar>
              <w:left w:w="105" w:type="dxa"/>
              <w:right w:w="105" w:type="dxa"/>
            </w:tcMar>
          </w:tcPr>
          <w:p w14:paraId="6679D95D" w14:textId="32EE0FDC"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tc>
        <w:tc>
          <w:tcPr>
            <w:tcW w:w="2550" w:type="dxa"/>
            <w:tcMar>
              <w:left w:w="105" w:type="dxa"/>
              <w:right w:w="105" w:type="dxa"/>
            </w:tcMar>
          </w:tcPr>
          <w:p w14:paraId="3D33AA84" w14:textId="1ADAB5CB"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After the deadline for EARs and/or appeals have been exhausted </w:t>
            </w:r>
          </w:p>
        </w:tc>
      </w:tr>
      <w:tr w:rsidR="569A2585" w14:paraId="20446AAE" w14:textId="77777777" w:rsidTr="569A2585">
        <w:trPr>
          <w:trHeight w:val="615"/>
        </w:trPr>
        <w:tc>
          <w:tcPr>
            <w:tcW w:w="2685" w:type="dxa"/>
            <w:shd w:val="clear" w:color="auto" w:fill="F2F2F2" w:themeFill="background1" w:themeFillShade="F2"/>
            <w:tcMar>
              <w:left w:w="105" w:type="dxa"/>
              <w:right w:w="105" w:type="dxa"/>
            </w:tcMar>
          </w:tcPr>
          <w:p w14:paraId="4143B685" w14:textId="15426397"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Post-results services: requests/outcome information</w:t>
            </w:r>
          </w:p>
        </w:tc>
        <w:tc>
          <w:tcPr>
            <w:tcW w:w="4245" w:type="dxa"/>
            <w:tcMar>
              <w:left w:w="105" w:type="dxa"/>
              <w:right w:w="105" w:type="dxa"/>
            </w:tcMar>
          </w:tcPr>
          <w:p w14:paraId="44613753" w14:textId="2363C7CF"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1FB77DE1" w14:textId="07E04FF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0A5A6874" w14:textId="5B52AC57"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Qualification grades and marks </w:t>
            </w:r>
          </w:p>
          <w:p w14:paraId="00CF4BA4" w14:textId="2C7FAAE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answers to questions </w:t>
            </w:r>
          </w:p>
        </w:tc>
        <w:tc>
          <w:tcPr>
            <w:tcW w:w="2550" w:type="dxa"/>
            <w:tcMar>
              <w:left w:w="105" w:type="dxa"/>
              <w:right w:w="105" w:type="dxa"/>
            </w:tcMar>
          </w:tcPr>
          <w:p w14:paraId="30CBB3DE" w14:textId="1CEA600B"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filing cabinet </w:t>
            </w:r>
          </w:p>
        </w:tc>
        <w:tc>
          <w:tcPr>
            <w:tcW w:w="2550" w:type="dxa"/>
            <w:tcMar>
              <w:left w:w="105" w:type="dxa"/>
              <w:right w:w="105" w:type="dxa"/>
            </w:tcMar>
          </w:tcPr>
          <w:p w14:paraId="3B667D29" w14:textId="0773424A"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tc>
        <w:tc>
          <w:tcPr>
            <w:tcW w:w="2550" w:type="dxa"/>
            <w:tcMar>
              <w:left w:w="105" w:type="dxa"/>
              <w:right w:w="105" w:type="dxa"/>
            </w:tcMar>
          </w:tcPr>
          <w:p w14:paraId="7DE17F4C" w14:textId="671E439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After the deadline for EARs and/or appeals have been exhausted </w:t>
            </w:r>
          </w:p>
        </w:tc>
      </w:tr>
      <w:tr w:rsidR="569A2585" w14:paraId="4D38E36F" w14:textId="77777777" w:rsidTr="569A2585">
        <w:trPr>
          <w:trHeight w:val="615"/>
        </w:trPr>
        <w:tc>
          <w:tcPr>
            <w:tcW w:w="2685" w:type="dxa"/>
            <w:shd w:val="clear" w:color="auto" w:fill="F2F2F2" w:themeFill="background1" w:themeFillShade="F2"/>
            <w:tcMar>
              <w:left w:w="105" w:type="dxa"/>
              <w:right w:w="105" w:type="dxa"/>
            </w:tcMar>
          </w:tcPr>
          <w:p w14:paraId="1C62B6D5" w14:textId="032B6A2F"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 xml:space="preserve">Post-results services: scripts provided by ATS service </w:t>
            </w:r>
          </w:p>
        </w:tc>
        <w:tc>
          <w:tcPr>
            <w:tcW w:w="4245" w:type="dxa"/>
            <w:tcMar>
              <w:left w:w="105" w:type="dxa"/>
              <w:right w:w="105" w:type="dxa"/>
            </w:tcMar>
          </w:tcPr>
          <w:p w14:paraId="2A762527" w14:textId="76544B4B"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38359BF9" w14:textId="07F9AE9A"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2B062949" w14:textId="48972D5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Qualification grades and marks </w:t>
            </w:r>
          </w:p>
          <w:p w14:paraId="6FDDC24E" w14:textId="7DA8EB8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answers to questions </w:t>
            </w:r>
          </w:p>
        </w:tc>
        <w:tc>
          <w:tcPr>
            <w:tcW w:w="2550" w:type="dxa"/>
            <w:tcMar>
              <w:left w:w="105" w:type="dxa"/>
              <w:right w:w="105" w:type="dxa"/>
            </w:tcMar>
          </w:tcPr>
          <w:p w14:paraId="081A29C0" w14:textId="491597C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Teams</w:t>
            </w:r>
          </w:p>
        </w:tc>
        <w:tc>
          <w:tcPr>
            <w:tcW w:w="2550" w:type="dxa"/>
            <w:tcMar>
              <w:left w:w="105" w:type="dxa"/>
              <w:right w:w="105" w:type="dxa"/>
            </w:tcMar>
          </w:tcPr>
          <w:p w14:paraId="5CA184AC" w14:textId="270DCF19"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Secure username and password</w:t>
            </w:r>
          </w:p>
        </w:tc>
        <w:tc>
          <w:tcPr>
            <w:tcW w:w="2550" w:type="dxa"/>
            <w:tcMar>
              <w:left w:w="105" w:type="dxa"/>
              <w:right w:w="105" w:type="dxa"/>
            </w:tcMar>
          </w:tcPr>
          <w:p w14:paraId="662887EB" w14:textId="13442D3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After the deadline for EARs and/or appeals have been exhausted </w:t>
            </w:r>
          </w:p>
        </w:tc>
      </w:tr>
      <w:tr w:rsidR="569A2585" w14:paraId="3D683123" w14:textId="77777777" w:rsidTr="569A2585">
        <w:trPr>
          <w:trHeight w:val="615"/>
        </w:trPr>
        <w:tc>
          <w:tcPr>
            <w:tcW w:w="2685" w:type="dxa"/>
            <w:shd w:val="clear" w:color="auto" w:fill="F2F2F2" w:themeFill="background1" w:themeFillShade="F2"/>
            <w:tcMar>
              <w:left w:w="105" w:type="dxa"/>
              <w:right w:w="105" w:type="dxa"/>
            </w:tcMar>
          </w:tcPr>
          <w:p w14:paraId="16F45D1E" w14:textId="581DA541"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Post-results services: tracking logs</w:t>
            </w:r>
          </w:p>
        </w:tc>
        <w:tc>
          <w:tcPr>
            <w:tcW w:w="4245" w:type="dxa"/>
            <w:tcMar>
              <w:left w:w="105" w:type="dxa"/>
              <w:right w:w="105" w:type="dxa"/>
            </w:tcMar>
          </w:tcPr>
          <w:p w14:paraId="4B9A27FA" w14:textId="5FDAE72A"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580FC9D9" w14:textId="69BF8459"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4FFE2008" w14:textId="2401AE5B"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Results </w:t>
            </w:r>
          </w:p>
          <w:p w14:paraId="1FE1AF16" w14:textId="47C296A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Awarding body information </w:t>
            </w:r>
          </w:p>
        </w:tc>
        <w:tc>
          <w:tcPr>
            <w:tcW w:w="2550" w:type="dxa"/>
            <w:tcMar>
              <w:left w:w="105" w:type="dxa"/>
              <w:right w:w="105" w:type="dxa"/>
            </w:tcMar>
          </w:tcPr>
          <w:p w14:paraId="387F0BAD" w14:textId="5999363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Teams </w:t>
            </w:r>
          </w:p>
        </w:tc>
        <w:tc>
          <w:tcPr>
            <w:tcW w:w="2550" w:type="dxa"/>
            <w:tcMar>
              <w:left w:w="105" w:type="dxa"/>
              <w:right w:w="105" w:type="dxa"/>
            </w:tcMar>
          </w:tcPr>
          <w:p w14:paraId="586270BF" w14:textId="1056BCB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username and password </w:t>
            </w:r>
          </w:p>
        </w:tc>
        <w:tc>
          <w:tcPr>
            <w:tcW w:w="2550" w:type="dxa"/>
            <w:tcMar>
              <w:left w:w="105" w:type="dxa"/>
              <w:right w:w="105" w:type="dxa"/>
            </w:tcMar>
          </w:tcPr>
          <w:p w14:paraId="31B47A57" w14:textId="67E7B8B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After the deadline for EARs and/or appeals have been exhausted </w:t>
            </w:r>
          </w:p>
        </w:tc>
      </w:tr>
      <w:tr w:rsidR="569A2585" w14:paraId="454EFF4A" w14:textId="77777777" w:rsidTr="569A2585">
        <w:trPr>
          <w:trHeight w:val="615"/>
        </w:trPr>
        <w:tc>
          <w:tcPr>
            <w:tcW w:w="2685" w:type="dxa"/>
            <w:shd w:val="clear" w:color="auto" w:fill="F2F2F2" w:themeFill="background1" w:themeFillShade="F2"/>
            <w:tcMar>
              <w:left w:w="105" w:type="dxa"/>
              <w:right w:w="105" w:type="dxa"/>
            </w:tcMar>
          </w:tcPr>
          <w:p w14:paraId="5662E9C4" w14:textId="785365FF"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Private candidate information</w:t>
            </w:r>
          </w:p>
        </w:tc>
        <w:tc>
          <w:tcPr>
            <w:tcW w:w="4245" w:type="dxa"/>
            <w:tcMar>
              <w:left w:w="105" w:type="dxa"/>
              <w:right w:w="105" w:type="dxa"/>
            </w:tcMar>
          </w:tcPr>
          <w:p w14:paraId="0E3AF5FF" w14:textId="5CA099B3"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17F2946C" w14:textId="762DA46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42A123BA" w14:textId="461B8EC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UCI </w:t>
            </w:r>
          </w:p>
          <w:p w14:paraId="34806F95" w14:textId="1ED680F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ULN </w:t>
            </w:r>
          </w:p>
          <w:p w14:paraId="77F2C2A6" w14:textId="39EC534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DoB Gender </w:t>
            </w:r>
          </w:p>
          <w:p w14:paraId="1A6A82F2" w14:textId="6A873E1C"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timetable </w:t>
            </w:r>
          </w:p>
        </w:tc>
        <w:tc>
          <w:tcPr>
            <w:tcW w:w="2550" w:type="dxa"/>
            <w:tcMar>
              <w:left w:w="105" w:type="dxa"/>
              <w:right w:w="105" w:type="dxa"/>
            </w:tcMar>
          </w:tcPr>
          <w:p w14:paraId="7582C86E" w14:textId="659737BA"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MIS </w:t>
            </w:r>
          </w:p>
          <w:p w14:paraId="38CBBE24" w14:textId="2D11EE5B" w:rsidR="569A2585" w:rsidRDefault="569A2585" w:rsidP="569A2585">
            <w:pPr>
              <w:rPr>
                <w:rFonts w:eastAsia="Tahoma" w:cs="Tahoma"/>
                <w:color w:val="000000" w:themeColor="text1"/>
                <w:szCs w:val="22"/>
              </w:rPr>
            </w:pPr>
          </w:p>
          <w:p w14:paraId="595CE549" w14:textId="778B2F5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Awarding body secure extranet site </w:t>
            </w:r>
          </w:p>
          <w:p w14:paraId="467EE410" w14:textId="6BFC2993" w:rsidR="569A2585" w:rsidRDefault="569A2585" w:rsidP="569A2585">
            <w:pPr>
              <w:rPr>
                <w:rFonts w:eastAsia="Tahoma" w:cs="Tahoma"/>
                <w:color w:val="000000" w:themeColor="text1"/>
                <w:szCs w:val="22"/>
              </w:rPr>
            </w:pPr>
          </w:p>
          <w:p w14:paraId="1F2194B5" w14:textId="4869C40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w:t>
            </w:r>
          </w:p>
        </w:tc>
        <w:tc>
          <w:tcPr>
            <w:tcW w:w="2550" w:type="dxa"/>
            <w:tcMar>
              <w:left w:w="105" w:type="dxa"/>
              <w:right w:w="105" w:type="dxa"/>
            </w:tcMar>
          </w:tcPr>
          <w:p w14:paraId="517AB863" w14:textId="372C1B2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username and password </w:t>
            </w:r>
          </w:p>
          <w:p w14:paraId="326CE6C9" w14:textId="280533DA" w:rsidR="569A2585" w:rsidRDefault="569A2585" w:rsidP="569A2585">
            <w:pPr>
              <w:rPr>
                <w:rFonts w:eastAsia="Tahoma" w:cs="Tahoma"/>
                <w:color w:val="000000" w:themeColor="text1"/>
                <w:szCs w:val="22"/>
              </w:rPr>
            </w:pPr>
          </w:p>
          <w:p w14:paraId="4B9C68C2" w14:textId="11640B50"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tc>
        <w:tc>
          <w:tcPr>
            <w:tcW w:w="2550" w:type="dxa"/>
            <w:tcMar>
              <w:left w:w="105" w:type="dxa"/>
              <w:right w:w="105" w:type="dxa"/>
            </w:tcMar>
          </w:tcPr>
          <w:p w14:paraId="69AD1969" w14:textId="1EDCC9A7"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After the deadline for EARs and/or appeals have been exhausted </w:t>
            </w:r>
          </w:p>
        </w:tc>
      </w:tr>
      <w:tr w:rsidR="569A2585" w14:paraId="2F812795" w14:textId="77777777" w:rsidTr="569A2585">
        <w:trPr>
          <w:trHeight w:val="615"/>
        </w:trPr>
        <w:tc>
          <w:tcPr>
            <w:tcW w:w="2685" w:type="dxa"/>
            <w:shd w:val="clear" w:color="auto" w:fill="F2F2F2" w:themeFill="background1" w:themeFillShade="F2"/>
            <w:tcMar>
              <w:left w:w="105" w:type="dxa"/>
              <w:right w:w="105" w:type="dxa"/>
            </w:tcMar>
          </w:tcPr>
          <w:p w14:paraId="6C93091F" w14:textId="3C587CD5"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Resilience arrangements: Evidence of candidate performance</w:t>
            </w:r>
          </w:p>
        </w:tc>
        <w:tc>
          <w:tcPr>
            <w:tcW w:w="4245" w:type="dxa"/>
            <w:tcMar>
              <w:left w:w="105" w:type="dxa"/>
              <w:right w:w="105" w:type="dxa"/>
            </w:tcMar>
          </w:tcPr>
          <w:p w14:paraId="79A11061" w14:textId="0C940462" w:rsidR="569A2585" w:rsidRDefault="569A2585" w:rsidP="569A2585">
            <w:pPr>
              <w:rPr>
                <w:rFonts w:eastAsia="Tahoma" w:cs="Tahoma"/>
                <w:color w:val="000000" w:themeColor="text1"/>
                <w:szCs w:val="22"/>
              </w:rPr>
            </w:pPr>
            <w:r w:rsidRPr="569A2585">
              <w:rPr>
                <w:rFonts w:eastAsia="Tahoma" w:cs="Tahoma"/>
                <w:color w:val="000000" w:themeColor="text1"/>
                <w:szCs w:val="22"/>
              </w:rPr>
              <w:t xml:space="preserve">Candidate name </w:t>
            </w:r>
          </w:p>
          <w:p w14:paraId="2BC46FD9" w14:textId="2F981712" w:rsidR="569A2585" w:rsidRDefault="569A2585" w:rsidP="569A2585">
            <w:pPr>
              <w:rPr>
                <w:rFonts w:eastAsia="Tahoma" w:cs="Tahoma"/>
                <w:color w:val="000000" w:themeColor="text1"/>
                <w:szCs w:val="22"/>
              </w:rPr>
            </w:pPr>
            <w:r w:rsidRPr="569A2585">
              <w:rPr>
                <w:rFonts w:eastAsia="Tahoma" w:cs="Tahoma"/>
                <w:color w:val="000000" w:themeColor="text1"/>
                <w:szCs w:val="22"/>
              </w:rPr>
              <w:t xml:space="preserve">Candidate number </w:t>
            </w:r>
          </w:p>
          <w:p w14:paraId="6AE46392" w14:textId="60682C33" w:rsidR="569A2585" w:rsidRDefault="569A2585" w:rsidP="569A2585">
            <w:pPr>
              <w:rPr>
                <w:rFonts w:eastAsia="Tahoma" w:cs="Tahoma"/>
                <w:color w:val="000000" w:themeColor="text1"/>
                <w:szCs w:val="22"/>
              </w:rPr>
            </w:pPr>
            <w:r w:rsidRPr="569A2585">
              <w:rPr>
                <w:rFonts w:eastAsia="Tahoma" w:cs="Tahoma"/>
                <w:color w:val="000000" w:themeColor="text1"/>
                <w:szCs w:val="22"/>
              </w:rPr>
              <w:t>Candidate Results</w:t>
            </w:r>
          </w:p>
        </w:tc>
        <w:tc>
          <w:tcPr>
            <w:tcW w:w="2550" w:type="dxa"/>
            <w:tcMar>
              <w:left w:w="105" w:type="dxa"/>
              <w:right w:w="105" w:type="dxa"/>
            </w:tcMar>
          </w:tcPr>
          <w:p w14:paraId="51F8EF6A" w14:textId="3E1E9DDB" w:rsidR="569A2585" w:rsidRDefault="569A2585" w:rsidP="569A2585">
            <w:pPr>
              <w:rPr>
                <w:rFonts w:eastAsia="Tahoma" w:cs="Tahoma"/>
                <w:color w:val="000000" w:themeColor="text1"/>
                <w:szCs w:val="22"/>
              </w:rPr>
            </w:pPr>
            <w:r w:rsidRPr="569A2585">
              <w:rPr>
                <w:rFonts w:eastAsia="Tahoma" w:cs="Tahoma"/>
                <w:color w:val="000000" w:themeColor="text1"/>
                <w:szCs w:val="22"/>
              </w:rPr>
              <w:t xml:space="preserve">Subject Areas </w:t>
            </w:r>
          </w:p>
        </w:tc>
        <w:tc>
          <w:tcPr>
            <w:tcW w:w="2550" w:type="dxa"/>
            <w:tcMar>
              <w:left w:w="105" w:type="dxa"/>
              <w:right w:w="105" w:type="dxa"/>
            </w:tcMar>
          </w:tcPr>
          <w:p w14:paraId="738C5F8A" w14:textId="5FC9C1D4" w:rsidR="569A2585" w:rsidRDefault="569A2585" w:rsidP="569A2585">
            <w:pPr>
              <w:rPr>
                <w:rFonts w:eastAsia="Tahoma" w:cs="Tahoma"/>
                <w:color w:val="000000" w:themeColor="text1"/>
                <w:szCs w:val="22"/>
              </w:rPr>
            </w:pPr>
            <w:r w:rsidRPr="569A2585">
              <w:rPr>
                <w:rFonts w:eastAsia="Tahoma" w:cs="Tahoma"/>
                <w:color w:val="000000" w:themeColor="text1"/>
                <w:szCs w:val="22"/>
              </w:rPr>
              <w:t>Lockable storage cabinets</w:t>
            </w:r>
          </w:p>
        </w:tc>
        <w:tc>
          <w:tcPr>
            <w:tcW w:w="2550" w:type="dxa"/>
            <w:tcMar>
              <w:left w:w="105" w:type="dxa"/>
              <w:right w:w="105" w:type="dxa"/>
            </w:tcMar>
          </w:tcPr>
          <w:p w14:paraId="475C9AEB" w14:textId="6F401FEC" w:rsidR="569A2585" w:rsidRDefault="569A2585" w:rsidP="569A2585">
            <w:pPr>
              <w:rPr>
                <w:rFonts w:eastAsia="Tahoma" w:cs="Tahoma"/>
                <w:color w:val="000000" w:themeColor="text1"/>
                <w:szCs w:val="22"/>
              </w:rPr>
            </w:pPr>
            <w:r w:rsidRPr="569A2585">
              <w:rPr>
                <w:rFonts w:eastAsia="Tahoma" w:cs="Tahoma"/>
                <w:color w:val="000000" w:themeColor="text1"/>
                <w:szCs w:val="22"/>
              </w:rPr>
              <w:t>After the deadline for EARs and/or appeals have been exhausted</w:t>
            </w:r>
          </w:p>
        </w:tc>
      </w:tr>
      <w:tr w:rsidR="569A2585" w14:paraId="3474C074" w14:textId="77777777" w:rsidTr="569A2585">
        <w:trPr>
          <w:trHeight w:val="615"/>
        </w:trPr>
        <w:tc>
          <w:tcPr>
            <w:tcW w:w="2685" w:type="dxa"/>
            <w:shd w:val="clear" w:color="auto" w:fill="F2F2F2" w:themeFill="background1" w:themeFillShade="F2"/>
            <w:tcMar>
              <w:left w:w="105" w:type="dxa"/>
              <w:right w:w="105" w:type="dxa"/>
            </w:tcMar>
          </w:tcPr>
          <w:p w14:paraId="6927F02D" w14:textId="6EFF0874"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Resolving timetable clashes information</w:t>
            </w:r>
          </w:p>
        </w:tc>
        <w:tc>
          <w:tcPr>
            <w:tcW w:w="4245" w:type="dxa"/>
            <w:tcMar>
              <w:left w:w="105" w:type="dxa"/>
              <w:right w:w="105" w:type="dxa"/>
            </w:tcMar>
          </w:tcPr>
          <w:p w14:paraId="36591449" w14:textId="30F83A33"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2FC799B1" w14:textId="2A928C7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4671DF8B" w14:textId="3140BB6B"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UCI </w:t>
            </w:r>
          </w:p>
          <w:p w14:paraId="240D92A3" w14:textId="7C4785B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timetable </w:t>
            </w:r>
          </w:p>
        </w:tc>
        <w:tc>
          <w:tcPr>
            <w:tcW w:w="2550" w:type="dxa"/>
            <w:tcMar>
              <w:left w:w="105" w:type="dxa"/>
              <w:right w:w="105" w:type="dxa"/>
            </w:tcMar>
          </w:tcPr>
          <w:p w14:paraId="5B2C907C" w14:textId="75A0B7B0"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MIS </w:t>
            </w:r>
          </w:p>
          <w:p w14:paraId="7BDC9936" w14:textId="491D3F7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Awarding body secure extranet site </w:t>
            </w:r>
          </w:p>
          <w:p w14:paraId="593423CB" w14:textId="7A903DC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w:t>
            </w:r>
          </w:p>
        </w:tc>
        <w:tc>
          <w:tcPr>
            <w:tcW w:w="2550" w:type="dxa"/>
            <w:tcMar>
              <w:left w:w="105" w:type="dxa"/>
              <w:right w:w="105" w:type="dxa"/>
            </w:tcMar>
          </w:tcPr>
          <w:p w14:paraId="1AAFD60A" w14:textId="27CB10C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username and password </w:t>
            </w:r>
          </w:p>
          <w:p w14:paraId="5411B369" w14:textId="60756FE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tc>
        <w:tc>
          <w:tcPr>
            <w:tcW w:w="2550" w:type="dxa"/>
            <w:tcMar>
              <w:left w:w="105" w:type="dxa"/>
              <w:right w:w="105" w:type="dxa"/>
            </w:tcMar>
          </w:tcPr>
          <w:p w14:paraId="518BB433" w14:textId="178B6270"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After the deadline for EARs and/or appeals have been exhausted </w:t>
            </w:r>
          </w:p>
        </w:tc>
      </w:tr>
      <w:tr w:rsidR="569A2585" w14:paraId="40D2267A" w14:textId="77777777" w:rsidTr="569A2585">
        <w:trPr>
          <w:trHeight w:val="615"/>
        </w:trPr>
        <w:tc>
          <w:tcPr>
            <w:tcW w:w="2685" w:type="dxa"/>
            <w:shd w:val="clear" w:color="auto" w:fill="F2F2F2" w:themeFill="background1" w:themeFillShade="F2"/>
            <w:tcMar>
              <w:left w:w="105" w:type="dxa"/>
              <w:right w:w="105" w:type="dxa"/>
            </w:tcMar>
          </w:tcPr>
          <w:p w14:paraId="3B324835" w14:textId="5DEDB335"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Results information</w:t>
            </w:r>
          </w:p>
        </w:tc>
        <w:tc>
          <w:tcPr>
            <w:tcW w:w="4245" w:type="dxa"/>
            <w:tcMar>
              <w:left w:w="105" w:type="dxa"/>
              <w:right w:w="105" w:type="dxa"/>
            </w:tcMar>
          </w:tcPr>
          <w:p w14:paraId="6A1D1271" w14:textId="6888A7D7"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1C01D305" w14:textId="6D423089"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5D69B345" w14:textId="002CD39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UCI </w:t>
            </w:r>
          </w:p>
          <w:p w14:paraId="13F2EA0F" w14:textId="5551757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ULN </w:t>
            </w:r>
          </w:p>
          <w:p w14:paraId="50108C3B" w14:textId="34641F5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DoB </w:t>
            </w:r>
          </w:p>
          <w:p w14:paraId="339BA380" w14:textId="3DA8C8F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Qualification grades </w:t>
            </w:r>
          </w:p>
          <w:p w14:paraId="78D4DF12" w14:textId="6E7F2ED5" w:rsidR="569A2585" w:rsidRDefault="569A2585" w:rsidP="569A2585">
            <w:pPr>
              <w:rPr>
                <w:rFonts w:eastAsia="Tahoma" w:cs="Tahoma"/>
                <w:color w:val="000000" w:themeColor="text1"/>
                <w:szCs w:val="22"/>
              </w:rPr>
            </w:pPr>
          </w:p>
        </w:tc>
        <w:tc>
          <w:tcPr>
            <w:tcW w:w="2550" w:type="dxa"/>
            <w:tcMar>
              <w:left w:w="105" w:type="dxa"/>
              <w:right w:w="105" w:type="dxa"/>
            </w:tcMar>
          </w:tcPr>
          <w:p w14:paraId="73413492" w14:textId="1FE3303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MIS </w:t>
            </w:r>
          </w:p>
          <w:p w14:paraId="7A0CD410" w14:textId="14367EAA"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Awarding body secure extranet site </w:t>
            </w:r>
          </w:p>
          <w:p w14:paraId="0F2661A3" w14:textId="20C0554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SISRA </w:t>
            </w:r>
          </w:p>
          <w:p w14:paraId="71257F7B" w14:textId="7B11FF5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w:t>
            </w:r>
          </w:p>
          <w:p w14:paraId="29FEE8AB" w14:textId="09B825D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Teacher reports </w:t>
            </w:r>
          </w:p>
          <w:p w14:paraId="5CA8A456" w14:textId="58B78A6F"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Local Borough Information Press </w:t>
            </w:r>
          </w:p>
          <w:p w14:paraId="72345113" w14:textId="41BFAB3D" w:rsidR="569A2585" w:rsidRDefault="569A2585" w:rsidP="569A2585">
            <w:pPr>
              <w:rPr>
                <w:rFonts w:eastAsia="Tahoma" w:cs="Tahoma"/>
                <w:color w:val="000000" w:themeColor="text1"/>
                <w:szCs w:val="22"/>
              </w:rPr>
            </w:pPr>
          </w:p>
          <w:p w14:paraId="513E3D53" w14:textId="75B63BCB" w:rsidR="569A2585" w:rsidRDefault="569A2585" w:rsidP="569A2585">
            <w:pPr>
              <w:rPr>
                <w:rFonts w:eastAsia="Tahoma" w:cs="Tahoma"/>
                <w:color w:val="000000" w:themeColor="text1"/>
                <w:szCs w:val="22"/>
              </w:rPr>
            </w:pPr>
          </w:p>
        </w:tc>
        <w:tc>
          <w:tcPr>
            <w:tcW w:w="2550" w:type="dxa"/>
            <w:tcMar>
              <w:left w:w="105" w:type="dxa"/>
              <w:right w:w="105" w:type="dxa"/>
            </w:tcMar>
          </w:tcPr>
          <w:p w14:paraId="7B593BA5" w14:textId="4AC58CCF"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username and password </w:t>
            </w:r>
          </w:p>
          <w:p w14:paraId="337D6368" w14:textId="23914EE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p w14:paraId="2B2298A5" w14:textId="753C384B"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Lockable cabinets </w:t>
            </w:r>
          </w:p>
          <w:p w14:paraId="2930E6C3" w14:textId="4390C4B4" w:rsidR="569A2585" w:rsidRDefault="569A2585" w:rsidP="569A2585">
            <w:pPr>
              <w:rPr>
                <w:rFonts w:eastAsia="Tahoma" w:cs="Tahoma"/>
                <w:color w:val="000000" w:themeColor="text1"/>
                <w:szCs w:val="22"/>
              </w:rPr>
            </w:pPr>
          </w:p>
          <w:p w14:paraId="24210B74" w14:textId="079E30F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Via confidential email </w:t>
            </w:r>
            <w:proofErr w:type="gramStart"/>
            <w:r w:rsidRPr="569A2585">
              <w:rPr>
                <w:rFonts w:eastAsia="Tahoma"/>
                <w:color w:val="000000" w:themeColor="text1"/>
                <w:sz w:val="22"/>
                <w:szCs w:val="22"/>
              </w:rPr>
              <w:t>As</w:t>
            </w:r>
            <w:proofErr w:type="gramEnd"/>
            <w:r w:rsidRPr="569A2585">
              <w:rPr>
                <w:rFonts w:eastAsia="Tahoma"/>
                <w:color w:val="000000" w:themeColor="text1"/>
                <w:sz w:val="22"/>
                <w:szCs w:val="22"/>
              </w:rPr>
              <w:t xml:space="preserve"> above Via a confidential press release. With explicit permission from students and parents, to use any student photos and information </w:t>
            </w:r>
          </w:p>
        </w:tc>
        <w:tc>
          <w:tcPr>
            <w:tcW w:w="2550" w:type="dxa"/>
            <w:tcMar>
              <w:left w:w="105" w:type="dxa"/>
              <w:right w:w="105" w:type="dxa"/>
            </w:tcMar>
          </w:tcPr>
          <w:p w14:paraId="26F329D7" w14:textId="369F2A9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After the deadline for EARs and/or appeals have been exhausted </w:t>
            </w:r>
          </w:p>
        </w:tc>
      </w:tr>
      <w:tr w:rsidR="569A2585" w14:paraId="1F469FDA" w14:textId="77777777" w:rsidTr="569A2585">
        <w:trPr>
          <w:trHeight w:val="615"/>
        </w:trPr>
        <w:tc>
          <w:tcPr>
            <w:tcW w:w="2685" w:type="dxa"/>
            <w:shd w:val="clear" w:color="auto" w:fill="F2F2F2" w:themeFill="background1" w:themeFillShade="F2"/>
            <w:tcMar>
              <w:left w:w="105" w:type="dxa"/>
              <w:right w:w="105" w:type="dxa"/>
            </w:tcMar>
          </w:tcPr>
          <w:p w14:paraId="3BC6F5A6" w14:textId="2B231C33"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Seating plans</w:t>
            </w:r>
          </w:p>
        </w:tc>
        <w:tc>
          <w:tcPr>
            <w:tcW w:w="4245" w:type="dxa"/>
            <w:tcMar>
              <w:left w:w="105" w:type="dxa"/>
              <w:right w:w="105" w:type="dxa"/>
            </w:tcMar>
          </w:tcPr>
          <w:p w14:paraId="292DD933" w14:textId="7ECC7E9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Plans showing the seating arrangements of all candidates for every exam taken </w:t>
            </w:r>
          </w:p>
          <w:p w14:paraId="0197BB47" w14:textId="2F4EB7E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5FACB465" w14:textId="13FA2550"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tc>
        <w:tc>
          <w:tcPr>
            <w:tcW w:w="2550" w:type="dxa"/>
            <w:tcMar>
              <w:left w:w="105" w:type="dxa"/>
              <w:right w:w="105" w:type="dxa"/>
            </w:tcMar>
          </w:tcPr>
          <w:p w14:paraId="28FBED73" w14:textId="6AB2BC6A"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MIS Exams Officer’s computer </w:t>
            </w:r>
          </w:p>
          <w:p w14:paraId="046A9B1E" w14:textId="621ED22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w:t>
            </w:r>
          </w:p>
          <w:p w14:paraId="2E8C7C70" w14:textId="6E63DB07"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Each exam venue </w:t>
            </w:r>
          </w:p>
        </w:tc>
        <w:tc>
          <w:tcPr>
            <w:tcW w:w="2550" w:type="dxa"/>
            <w:tcMar>
              <w:left w:w="105" w:type="dxa"/>
              <w:right w:w="105" w:type="dxa"/>
            </w:tcMar>
          </w:tcPr>
          <w:p w14:paraId="587F42AD" w14:textId="388BD47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username and password </w:t>
            </w:r>
          </w:p>
          <w:p w14:paraId="26AB13F1" w14:textId="6DB4B0B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p w14:paraId="4735FADF" w14:textId="0FCA719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Kept with invigilator and returned to Exams Office after each session </w:t>
            </w:r>
          </w:p>
        </w:tc>
        <w:tc>
          <w:tcPr>
            <w:tcW w:w="2550" w:type="dxa"/>
            <w:tcMar>
              <w:left w:w="105" w:type="dxa"/>
              <w:right w:w="105" w:type="dxa"/>
            </w:tcMar>
          </w:tcPr>
          <w:p w14:paraId="00DFCD97" w14:textId="63A4363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To be retained until after the deadline for EARs or until any appeal, malpractice, or other results enquiry has been completed, whichever is later </w:t>
            </w:r>
          </w:p>
        </w:tc>
      </w:tr>
      <w:tr w:rsidR="569A2585" w14:paraId="1C080A89" w14:textId="77777777" w:rsidTr="569A2585">
        <w:trPr>
          <w:trHeight w:val="615"/>
        </w:trPr>
        <w:tc>
          <w:tcPr>
            <w:tcW w:w="2685" w:type="dxa"/>
            <w:shd w:val="clear" w:color="auto" w:fill="F2F2F2" w:themeFill="background1" w:themeFillShade="F2"/>
            <w:tcMar>
              <w:left w:w="105" w:type="dxa"/>
              <w:right w:w="105" w:type="dxa"/>
            </w:tcMar>
          </w:tcPr>
          <w:p w14:paraId="1F11BDF3" w14:textId="7D0098E8"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Special consideration information</w:t>
            </w:r>
          </w:p>
        </w:tc>
        <w:tc>
          <w:tcPr>
            <w:tcW w:w="4245" w:type="dxa"/>
            <w:tcMar>
              <w:left w:w="105" w:type="dxa"/>
              <w:right w:w="105" w:type="dxa"/>
            </w:tcMar>
          </w:tcPr>
          <w:p w14:paraId="349F47B6" w14:textId="601230B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5D7B614C" w14:textId="434FA27F"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6B3C2218" w14:textId="230CB7F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UCI </w:t>
            </w:r>
          </w:p>
          <w:p w14:paraId="50F4317E" w14:textId="7C456E4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DoB </w:t>
            </w:r>
          </w:p>
          <w:p w14:paraId="6CFD53DF" w14:textId="254A7E6B"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Medical details (if applicable) </w:t>
            </w:r>
          </w:p>
          <w:p w14:paraId="5C3FD69C" w14:textId="654CB40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Safeguarding information (if applicable) </w:t>
            </w:r>
          </w:p>
        </w:tc>
        <w:tc>
          <w:tcPr>
            <w:tcW w:w="2550" w:type="dxa"/>
            <w:tcMar>
              <w:left w:w="105" w:type="dxa"/>
              <w:right w:w="105" w:type="dxa"/>
            </w:tcMar>
          </w:tcPr>
          <w:p w14:paraId="3C5C4E88" w14:textId="11CE91B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Awarding body secure extranet site </w:t>
            </w:r>
          </w:p>
          <w:p w14:paraId="21C82282" w14:textId="16228C0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Teams </w:t>
            </w:r>
          </w:p>
          <w:p w14:paraId="0E3540B8" w14:textId="535CBFE3"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w:t>
            </w:r>
          </w:p>
        </w:tc>
        <w:tc>
          <w:tcPr>
            <w:tcW w:w="2550" w:type="dxa"/>
            <w:tcMar>
              <w:left w:w="105" w:type="dxa"/>
              <w:right w:w="105" w:type="dxa"/>
            </w:tcMar>
          </w:tcPr>
          <w:p w14:paraId="580E1D65" w14:textId="1544C220"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username and password </w:t>
            </w:r>
          </w:p>
          <w:p w14:paraId="2D248111" w14:textId="4C1200FA"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tc>
        <w:tc>
          <w:tcPr>
            <w:tcW w:w="2550" w:type="dxa"/>
            <w:tcMar>
              <w:left w:w="105" w:type="dxa"/>
              <w:right w:w="105" w:type="dxa"/>
            </w:tcMar>
          </w:tcPr>
          <w:p w14:paraId="712DB308" w14:textId="3E72C63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To be retained until after the deadline for EARs or until any appeal, malpractice, or other results enquiry has been completed, whichever is later </w:t>
            </w:r>
          </w:p>
        </w:tc>
      </w:tr>
      <w:tr w:rsidR="569A2585" w14:paraId="677DBBDA" w14:textId="77777777" w:rsidTr="569A2585">
        <w:trPr>
          <w:trHeight w:val="615"/>
        </w:trPr>
        <w:tc>
          <w:tcPr>
            <w:tcW w:w="2685" w:type="dxa"/>
            <w:shd w:val="clear" w:color="auto" w:fill="F2F2F2" w:themeFill="background1" w:themeFillShade="F2"/>
            <w:tcMar>
              <w:left w:w="105" w:type="dxa"/>
              <w:right w:w="105" w:type="dxa"/>
            </w:tcMar>
          </w:tcPr>
          <w:p w14:paraId="0FF5062C" w14:textId="00DCEF86"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Suspected malpractice reports/outcomes</w:t>
            </w:r>
          </w:p>
        </w:tc>
        <w:tc>
          <w:tcPr>
            <w:tcW w:w="4245" w:type="dxa"/>
            <w:tcMar>
              <w:left w:w="105" w:type="dxa"/>
              <w:right w:w="105" w:type="dxa"/>
            </w:tcMar>
          </w:tcPr>
          <w:p w14:paraId="14B3EDC0" w14:textId="013DB9A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2078990F" w14:textId="6F6A41D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02B52A44" w14:textId="4643741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UCI </w:t>
            </w:r>
          </w:p>
          <w:p w14:paraId="3B6C41C7" w14:textId="597F640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Qualification codes </w:t>
            </w:r>
          </w:p>
          <w:p w14:paraId="72280C21" w14:textId="27520D6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Personal details as pertaining to the incident Evidence </w:t>
            </w:r>
          </w:p>
        </w:tc>
        <w:tc>
          <w:tcPr>
            <w:tcW w:w="2550" w:type="dxa"/>
            <w:tcMar>
              <w:left w:w="105" w:type="dxa"/>
              <w:right w:w="105" w:type="dxa"/>
            </w:tcMar>
          </w:tcPr>
          <w:p w14:paraId="68D88F44" w14:textId="0F47EC0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Awarding body secure extranet site </w:t>
            </w:r>
          </w:p>
          <w:p w14:paraId="72BAE043" w14:textId="40E2472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Teams </w:t>
            </w:r>
          </w:p>
          <w:p w14:paraId="2C0B9936" w14:textId="3DA7C86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w:t>
            </w:r>
          </w:p>
        </w:tc>
        <w:tc>
          <w:tcPr>
            <w:tcW w:w="2550" w:type="dxa"/>
            <w:tcMar>
              <w:left w:w="105" w:type="dxa"/>
              <w:right w:w="105" w:type="dxa"/>
            </w:tcMar>
          </w:tcPr>
          <w:p w14:paraId="75DC6D1A" w14:textId="27BDD91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username and password </w:t>
            </w:r>
          </w:p>
          <w:p w14:paraId="51C2529C" w14:textId="59119A3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tc>
        <w:tc>
          <w:tcPr>
            <w:tcW w:w="2550" w:type="dxa"/>
            <w:tcMar>
              <w:left w:w="105" w:type="dxa"/>
              <w:right w:w="105" w:type="dxa"/>
            </w:tcMar>
          </w:tcPr>
          <w:p w14:paraId="282E5CC5" w14:textId="185825E3"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To be retained until after the deadline for EARs or until any appeal, malpractice, or other results enquiry has been completed, whichever is later </w:t>
            </w:r>
          </w:p>
        </w:tc>
      </w:tr>
      <w:tr w:rsidR="569A2585" w14:paraId="4336732F" w14:textId="77777777" w:rsidTr="569A2585">
        <w:trPr>
          <w:trHeight w:val="615"/>
        </w:trPr>
        <w:tc>
          <w:tcPr>
            <w:tcW w:w="2685" w:type="dxa"/>
            <w:shd w:val="clear" w:color="auto" w:fill="F2F2F2" w:themeFill="background1" w:themeFillShade="F2"/>
            <w:tcMar>
              <w:left w:w="105" w:type="dxa"/>
              <w:right w:w="105" w:type="dxa"/>
            </w:tcMar>
          </w:tcPr>
          <w:p w14:paraId="5458C19F" w14:textId="02BC713E"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Transferred candidate arrangements</w:t>
            </w:r>
          </w:p>
        </w:tc>
        <w:tc>
          <w:tcPr>
            <w:tcW w:w="4245" w:type="dxa"/>
            <w:tcMar>
              <w:left w:w="105" w:type="dxa"/>
              <w:right w:w="105" w:type="dxa"/>
            </w:tcMar>
          </w:tcPr>
          <w:p w14:paraId="1A0C1941" w14:textId="0EC9F20B"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62A75A77" w14:textId="488A65E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17B48289" w14:textId="0CAC8B7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UCI </w:t>
            </w:r>
          </w:p>
          <w:p w14:paraId="64513F82" w14:textId="6D21733E"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ULN </w:t>
            </w:r>
          </w:p>
          <w:p w14:paraId="22BB5073" w14:textId="6083D12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Entry codes </w:t>
            </w:r>
          </w:p>
          <w:p w14:paraId="0BDE45B8" w14:textId="63E32F4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Tier information (where applicable) </w:t>
            </w:r>
          </w:p>
        </w:tc>
        <w:tc>
          <w:tcPr>
            <w:tcW w:w="2550" w:type="dxa"/>
            <w:tcMar>
              <w:left w:w="105" w:type="dxa"/>
              <w:right w:w="105" w:type="dxa"/>
            </w:tcMar>
          </w:tcPr>
          <w:p w14:paraId="624AE022" w14:textId="09CC872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Awarding body secure extranet site </w:t>
            </w:r>
          </w:p>
          <w:p w14:paraId="009EE825" w14:textId="1364C927"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Teams </w:t>
            </w:r>
          </w:p>
          <w:p w14:paraId="639A409A" w14:textId="3C096FC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w:t>
            </w:r>
          </w:p>
        </w:tc>
        <w:tc>
          <w:tcPr>
            <w:tcW w:w="2550" w:type="dxa"/>
            <w:tcMar>
              <w:left w:w="105" w:type="dxa"/>
              <w:right w:w="105" w:type="dxa"/>
            </w:tcMar>
          </w:tcPr>
          <w:p w14:paraId="713312D1" w14:textId="03F6C95D"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username and password </w:t>
            </w:r>
          </w:p>
          <w:p w14:paraId="12B45F88" w14:textId="366A715A"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tc>
        <w:tc>
          <w:tcPr>
            <w:tcW w:w="2550" w:type="dxa"/>
            <w:tcMar>
              <w:left w:w="105" w:type="dxa"/>
              <w:right w:w="105" w:type="dxa"/>
            </w:tcMar>
          </w:tcPr>
          <w:p w14:paraId="0E618D4C" w14:textId="4CAC5464"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To be retained until after the deadline for EARs or until any appeal, malpractice, or other results enquiry has been completed, </w:t>
            </w:r>
          </w:p>
        </w:tc>
      </w:tr>
      <w:tr w:rsidR="569A2585" w14:paraId="3A381E73" w14:textId="77777777" w:rsidTr="569A2585">
        <w:trPr>
          <w:trHeight w:val="615"/>
        </w:trPr>
        <w:tc>
          <w:tcPr>
            <w:tcW w:w="2685" w:type="dxa"/>
            <w:shd w:val="clear" w:color="auto" w:fill="F2F2F2" w:themeFill="background1" w:themeFillShade="F2"/>
            <w:tcMar>
              <w:left w:w="105" w:type="dxa"/>
              <w:right w:w="105" w:type="dxa"/>
            </w:tcMar>
          </w:tcPr>
          <w:p w14:paraId="7CD29A64" w14:textId="3529702F" w:rsidR="569A2585" w:rsidRDefault="569A2585" w:rsidP="569A2585">
            <w:pPr>
              <w:spacing w:before="120" w:after="120"/>
              <w:rPr>
                <w:rFonts w:eastAsia="Tahoma" w:cs="Tahoma"/>
                <w:color w:val="000000" w:themeColor="text1"/>
                <w:sz w:val="20"/>
                <w:szCs w:val="20"/>
              </w:rPr>
            </w:pPr>
            <w:r w:rsidRPr="569A2585">
              <w:rPr>
                <w:rFonts w:eastAsia="Tahoma" w:cs="Tahoma"/>
                <w:color w:val="000000" w:themeColor="text1"/>
                <w:sz w:val="20"/>
                <w:szCs w:val="20"/>
              </w:rPr>
              <w:t>Very late arrival reports/outcomes</w:t>
            </w:r>
          </w:p>
        </w:tc>
        <w:tc>
          <w:tcPr>
            <w:tcW w:w="4245" w:type="dxa"/>
            <w:tcMar>
              <w:left w:w="105" w:type="dxa"/>
              <w:right w:w="105" w:type="dxa"/>
            </w:tcMar>
          </w:tcPr>
          <w:p w14:paraId="03E68DC5" w14:textId="5B2FDB59"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name </w:t>
            </w:r>
          </w:p>
          <w:p w14:paraId="3551D00B" w14:textId="6B4F3281"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Candidate number </w:t>
            </w:r>
          </w:p>
          <w:p w14:paraId="2A2B223D" w14:textId="374A7AC2"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Entry codes </w:t>
            </w:r>
          </w:p>
        </w:tc>
        <w:tc>
          <w:tcPr>
            <w:tcW w:w="2550" w:type="dxa"/>
            <w:tcMar>
              <w:left w:w="105" w:type="dxa"/>
              <w:right w:w="105" w:type="dxa"/>
            </w:tcMar>
          </w:tcPr>
          <w:p w14:paraId="24B5EF53" w14:textId="3E9C8B2F"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Awarding body secure extranet site </w:t>
            </w:r>
          </w:p>
          <w:p w14:paraId="1685214D" w14:textId="0F288D56"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Teams </w:t>
            </w:r>
          </w:p>
          <w:p w14:paraId="5DF628B0" w14:textId="4263BC98"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The exams office </w:t>
            </w:r>
          </w:p>
        </w:tc>
        <w:tc>
          <w:tcPr>
            <w:tcW w:w="2550" w:type="dxa"/>
            <w:tcMar>
              <w:left w:w="105" w:type="dxa"/>
              <w:right w:w="105" w:type="dxa"/>
            </w:tcMar>
          </w:tcPr>
          <w:p w14:paraId="2E3616A9" w14:textId="6FF1133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Secure username and password </w:t>
            </w:r>
          </w:p>
          <w:p w14:paraId="591D1B68" w14:textId="2769E7EC"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 xml:space="preserve">Locked cabinet in the exam's office </w:t>
            </w:r>
          </w:p>
        </w:tc>
        <w:tc>
          <w:tcPr>
            <w:tcW w:w="2550" w:type="dxa"/>
            <w:tcMar>
              <w:left w:w="105" w:type="dxa"/>
              <w:right w:w="105" w:type="dxa"/>
            </w:tcMar>
          </w:tcPr>
          <w:p w14:paraId="1D1D97C2" w14:textId="05411725" w:rsidR="569A2585" w:rsidRDefault="569A2585" w:rsidP="569A2585">
            <w:pPr>
              <w:pStyle w:val="Default"/>
              <w:rPr>
                <w:rFonts w:eastAsia="Tahoma"/>
                <w:color w:val="000000" w:themeColor="text1"/>
                <w:sz w:val="22"/>
                <w:szCs w:val="22"/>
              </w:rPr>
            </w:pPr>
            <w:r w:rsidRPr="569A2585">
              <w:rPr>
                <w:rFonts w:eastAsia="Tahoma"/>
                <w:color w:val="000000" w:themeColor="text1"/>
                <w:sz w:val="22"/>
                <w:szCs w:val="22"/>
              </w:rPr>
              <w:t>To be retained until after the deadline for EARs or until any appeal, malpractice, or other results enquiry has been completed, whichever is later</w:t>
            </w:r>
          </w:p>
        </w:tc>
      </w:tr>
    </w:tbl>
    <w:p w14:paraId="49549E7D" w14:textId="3E09EA41" w:rsidR="001E5FB0" w:rsidRPr="00B42F6A" w:rsidRDefault="001E5FB0" w:rsidP="00B42F6A">
      <w:pPr>
        <w:spacing w:before="120"/>
        <w:rPr>
          <w:sz w:val="18"/>
          <w:szCs w:val="18"/>
        </w:rPr>
      </w:pPr>
    </w:p>
    <w:sectPr w:rsidR="001E5FB0" w:rsidRPr="00B42F6A" w:rsidSect="0079678B">
      <w:pgSz w:w="16838" w:h="11906" w:orient="landscape" w:code="9"/>
      <w:pgMar w:top="567" w:right="816" w:bottom="720" w:left="720" w:header="567"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E3332" w14:textId="77777777" w:rsidR="00D157A3" w:rsidRDefault="00D157A3" w:rsidP="00572EAE">
      <w:r>
        <w:separator/>
      </w:r>
    </w:p>
  </w:endnote>
  <w:endnote w:type="continuationSeparator" w:id="0">
    <w:p w14:paraId="5E6DCF86" w14:textId="77777777" w:rsidR="00D157A3" w:rsidRDefault="00D157A3" w:rsidP="00572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Rockwell">
    <w:charset w:val="00"/>
    <w:family w:val="roman"/>
    <w:pitch w:val="variable"/>
    <w:sig w:usb0="00000003" w:usb1="00000000" w:usb2="00000000" w:usb3="00000000" w:csb0="00000001" w:csb1="00000000"/>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D88A3" w14:textId="77777777" w:rsidR="00EB28CD" w:rsidRDefault="00EB28CD" w:rsidP="00BE1447">
    <w:pPr>
      <w:pStyle w:val="Footer"/>
      <w:jc w:val="center"/>
      <w:rPr>
        <w:sz w:val="18"/>
        <w:szCs w:val="18"/>
      </w:rPr>
    </w:pPr>
  </w:p>
  <w:p w14:paraId="082DADF3" w14:textId="7797BB00" w:rsidR="00EB28CD" w:rsidRPr="00EB28CD" w:rsidRDefault="00C514DC" w:rsidP="00EB28CD">
    <w:pPr>
      <w:pStyle w:val="Footer"/>
      <w:jc w:val="center"/>
      <w:rPr>
        <w:sz w:val="18"/>
        <w:szCs w:val="18"/>
      </w:rPr>
    </w:pPr>
    <w:r w:rsidRPr="00EB28CD">
      <w:rPr>
        <w:sz w:val="18"/>
        <w:szCs w:val="18"/>
      </w:rPr>
      <w:fldChar w:fldCharType="begin"/>
    </w:r>
    <w:r w:rsidRPr="00EB28CD">
      <w:rPr>
        <w:sz w:val="18"/>
        <w:szCs w:val="18"/>
      </w:rPr>
      <w:instrText xml:space="preserve"> PAGE   \* MERGEFORMAT </w:instrText>
    </w:r>
    <w:r w:rsidRPr="00EB28CD">
      <w:rPr>
        <w:sz w:val="18"/>
        <w:szCs w:val="18"/>
      </w:rPr>
      <w:fldChar w:fldCharType="separate"/>
    </w:r>
    <w:r w:rsidR="00867E2F" w:rsidRPr="00EB28CD">
      <w:rPr>
        <w:noProof/>
        <w:sz w:val="18"/>
        <w:szCs w:val="18"/>
      </w:rPr>
      <w:t>8</w:t>
    </w:r>
    <w:r w:rsidRPr="00EB28CD">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2428" w14:textId="77777777" w:rsidR="00436906" w:rsidRPr="009600B5" w:rsidRDefault="00436906" w:rsidP="00436906">
    <w:pPr>
      <w:rPr>
        <w:rFonts w:ascii="Avenir Book" w:hAnsi="Avenir Book"/>
        <w:color w:val="FF3300"/>
        <w:sz w:val="16"/>
        <w:szCs w:val="16"/>
      </w:rPr>
    </w:pPr>
    <w:bookmarkStart w:id="10" w:name="_Hlk9276988"/>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14:paraId="71951CC7" w14:textId="5B4240D2" w:rsidR="00C514DC" w:rsidRPr="00C41052" w:rsidRDefault="00436906" w:rsidP="00C41052">
    <w:pPr>
      <w:jc w:val="right"/>
      <w:rPr>
        <w:rFonts w:ascii="Avenir Book" w:hAnsi="Avenir Book"/>
        <w:sz w:val="16"/>
        <w:szCs w:val="16"/>
      </w:rPr>
    </w:pPr>
    <w:r>
      <w:rPr>
        <w:rFonts w:ascii="Avenir Book" w:hAnsi="Avenir Book"/>
        <w:b/>
        <w:noProof/>
        <w:color w:val="262626" w:themeColor="text1" w:themeTint="D9"/>
        <w:sz w:val="16"/>
        <w:szCs w:val="16"/>
      </w:rPr>
      <w:t>DATA PROTECTION POLICY (Exams)</w:t>
    </w:r>
    <w:r w:rsidRPr="009600B5">
      <w:rPr>
        <w:rFonts w:ascii="Avenir Book" w:hAnsi="Avenir Book"/>
        <w:b/>
        <w:noProof/>
        <w:color w:val="262626" w:themeColor="text1" w:themeTint="D9"/>
        <w:sz w:val="16"/>
        <w:szCs w:val="16"/>
      </w:rPr>
      <w:t xml:space="preserve"> TEMPLATE </w:t>
    </w:r>
    <w:r w:rsidRPr="009600B5">
      <w:rPr>
        <w:rFonts w:ascii="Avenir Book" w:hAnsi="Avenir Book"/>
        <w:noProof/>
        <w:color w:val="262626" w:themeColor="text1" w:themeTint="D9"/>
        <w:sz w:val="16"/>
        <w:szCs w:val="16"/>
      </w:rPr>
      <w:t>(202</w:t>
    </w:r>
    <w:r w:rsidR="005E482C">
      <w:rPr>
        <w:rFonts w:ascii="Avenir Book" w:hAnsi="Avenir Book"/>
        <w:noProof/>
        <w:color w:val="262626" w:themeColor="text1" w:themeTint="D9"/>
        <w:sz w:val="16"/>
        <w:szCs w:val="16"/>
      </w:rPr>
      <w:t>5</w:t>
    </w:r>
    <w:r w:rsidRPr="009600B5">
      <w:rPr>
        <w:rFonts w:ascii="Avenir Book" w:hAnsi="Avenir Book"/>
        <w:noProof/>
        <w:color w:val="262626" w:themeColor="text1" w:themeTint="D9"/>
        <w:sz w:val="16"/>
        <w:szCs w:val="16"/>
      </w:rPr>
      <w:t>/</w:t>
    </w:r>
    <w:r w:rsidR="00697E1F">
      <w:rPr>
        <w:rFonts w:ascii="Avenir Book" w:hAnsi="Avenir Book"/>
        <w:noProof/>
        <w:color w:val="262626" w:themeColor="text1" w:themeTint="D9"/>
        <w:sz w:val="16"/>
        <w:szCs w:val="16"/>
      </w:rPr>
      <w:t>2</w:t>
    </w:r>
    <w:r w:rsidR="005E482C">
      <w:rPr>
        <w:rFonts w:ascii="Avenir Book" w:hAnsi="Avenir Book"/>
        <w:noProof/>
        <w:color w:val="262626" w:themeColor="text1" w:themeTint="D9"/>
        <w:sz w:val="16"/>
        <w:szCs w:val="16"/>
      </w:rPr>
      <w:t>6</w:t>
    </w:r>
    <w:r w:rsidRPr="009600B5">
      <w:rPr>
        <w:rFonts w:ascii="Avenir Book" w:hAnsi="Avenir Book"/>
        <w:noProof/>
        <w:color w:val="262626" w:themeColor="text1" w:themeTint="D9"/>
        <w:sz w:val="16"/>
        <w:szCs w:val="16"/>
      </w:rPr>
      <w:t>)</w:t>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8B1C2" w14:textId="77777777" w:rsidR="00D157A3" w:rsidRDefault="00D157A3" w:rsidP="00572EAE">
      <w:r>
        <w:separator/>
      </w:r>
    </w:p>
  </w:footnote>
  <w:footnote w:type="continuationSeparator" w:id="0">
    <w:p w14:paraId="04EA0974" w14:textId="77777777" w:rsidR="00D157A3" w:rsidRDefault="00D157A3" w:rsidP="00572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CA8E" w14:textId="635B4949" w:rsidR="000B39CD" w:rsidRDefault="00323318">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62EC"/>
    <w:multiLevelType w:val="hybridMultilevel"/>
    <w:tmpl w:val="694E574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02F40"/>
    <w:multiLevelType w:val="hybridMultilevel"/>
    <w:tmpl w:val="E60C01D6"/>
    <w:lvl w:ilvl="0" w:tplc="E31AE0D6">
      <w:start w:val="1"/>
      <w:numFmt w:val="bullet"/>
      <w:lvlText w:val=""/>
      <w:lvlJc w:val="left"/>
      <w:pPr>
        <w:ind w:left="720" w:hanging="360"/>
      </w:pPr>
      <w:rPr>
        <w:rFonts w:ascii="Wingdings 3" w:hAnsi="Wingdings 3"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21CF6"/>
    <w:multiLevelType w:val="hybridMultilevel"/>
    <w:tmpl w:val="73261310"/>
    <w:lvl w:ilvl="0" w:tplc="E31AE0D6">
      <w:start w:val="1"/>
      <w:numFmt w:val="bullet"/>
      <w:lvlText w:val=""/>
      <w:lvlJc w:val="left"/>
      <w:pPr>
        <w:ind w:left="720" w:hanging="360"/>
      </w:pPr>
      <w:rPr>
        <w:rFonts w:ascii="Wingdings 3" w:hAnsi="Wingdings 3"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6675C2"/>
    <w:multiLevelType w:val="hybridMultilevel"/>
    <w:tmpl w:val="E13C3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07CC8"/>
    <w:multiLevelType w:val="hybridMultilevel"/>
    <w:tmpl w:val="A41C3EA0"/>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915A68"/>
    <w:multiLevelType w:val="hybridMultilevel"/>
    <w:tmpl w:val="2186708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6432A5"/>
    <w:multiLevelType w:val="hybridMultilevel"/>
    <w:tmpl w:val="2116C68C"/>
    <w:lvl w:ilvl="0" w:tplc="0ECCE3E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1A4C6A"/>
    <w:multiLevelType w:val="hybridMultilevel"/>
    <w:tmpl w:val="6B285A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C84986"/>
    <w:multiLevelType w:val="multilevel"/>
    <w:tmpl w:val="E8966AD8"/>
    <w:lvl w:ilvl="0">
      <w:start w:val="1"/>
      <w:numFmt w:val="bullet"/>
      <w:lvlText w:val=""/>
      <w:lvlJc w:val="left"/>
      <w:pPr>
        <w:ind w:left="720" w:hanging="360"/>
      </w:pPr>
      <w:rPr>
        <w:rFonts w:ascii="Symbol" w:hAnsi="Symbol" w:hint="default"/>
        <w:color w:val="003399"/>
        <w:sz w:val="22"/>
        <w:szCs w:val="2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A65ADD"/>
    <w:multiLevelType w:val="multilevel"/>
    <w:tmpl w:val="2850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C8325E"/>
    <w:multiLevelType w:val="multilevel"/>
    <w:tmpl w:val="088A0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E601A2"/>
    <w:multiLevelType w:val="hybridMultilevel"/>
    <w:tmpl w:val="AF585DC8"/>
    <w:lvl w:ilvl="0" w:tplc="0AC8F098">
      <w:start w:val="1"/>
      <w:numFmt w:val="bullet"/>
      <w:lvlText w:val=""/>
      <w:lvlJc w:val="left"/>
      <w:pPr>
        <w:ind w:left="720" w:hanging="360"/>
      </w:pPr>
      <w:rPr>
        <w:rFonts w:ascii="Wingdings 3" w:hAnsi="Wingdings 3"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D61885"/>
    <w:multiLevelType w:val="hybridMultilevel"/>
    <w:tmpl w:val="A0E2A624"/>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130932"/>
    <w:multiLevelType w:val="hybridMultilevel"/>
    <w:tmpl w:val="0794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D7034E"/>
    <w:multiLevelType w:val="multilevel"/>
    <w:tmpl w:val="F8AA5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546B41"/>
    <w:multiLevelType w:val="hybridMultilevel"/>
    <w:tmpl w:val="D6446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10984"/>
    <w:multiLevelType w:val="hybridMultilevel"/>
    <w:tmpl w:val="9506B1D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64782E"/>
    <w:multiLevelType w:val="hybridMultilevel"/>
    <w:tmpl w:val="8E749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B64604"/>
    <w:multiLevelType w:val="hybridMultilevel"/>
    <w:tmpl w:val="7F508DC4"/>
    <w:lvl w:ilvl="0" w:tplc="0AC8F098">
      <w:start w:val="1"/>
      <w:numFmt w:val="bullet"/>
      <w:lvlText w:val=""/>
      <w:lvlJc w:val="left"/>
      <w:pPr>
        <w:ind w:left="720" w:hanging="360"/>
      </w:pPr>
      <w:rPr>
        <w:rFonts w:ascii="Wingdings 3" w:hAnsi="Wingdings 3"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4E2D6F"/>
    <w:multiLevelType w:val="hybridMultilevel"/>
    <w:tmpl w:val="12546A6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FD3350"/>
    <w:multiLevelType w:val="hybridMultilevel"/>
    <w:tmpl w:val="8D5800C6"/>
    <w:lvl w:ilvl="0" w:tplc="0AC8F098">
      <w:start w:val="1"/>
      <w:numFmt w:val="bullet"/>
      <w:lvlText w:val=""/>
      <w:lvlJc w:val="left"/>
      <w:pPr>
        <w:ind w:left="720" w:hanging="360"/>
      </w:pPr>
      <w:rPr>
        <w:rFonts w:ascii="Wingdings 3" w:hAnsi="Wingdings 3"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B90D73"/>
    <w:multiLevelType w:val="hybridMultilevel"/>
    <w:tmpl w:val="2AD802B2"/>
    <w:lvl w:ilvl="0" w:tplc="E31AE0D6">
      <w:start w:val="1"/>
      <w:numFmt w:val="bullet"/>
      <w:lvlText w:val=""/>
      <w:lvlJc w:val="left"/>
      <w:pPr>
        <w:ind w:left="720" w:hanging="360"/>
      </w:pPr>
      <w:rPr>
        <w:rFonts w:ascii="Wingdings 3" w:hAnsi="Wingdings 3" w:hint="default"/>
        <w:color w:val="0033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391A29"/>
    <w:multiLevelType w:val="hybridMultilevel"/>
    <w:tmpl w:val="78E8F5C2"/>
    <w:lvl w:ilvl="0" w:tplc="0AC8F098">
      <w:start w:val="1"/>
      <w:numFmt w:val="bullet"/>
      <w:lvlText w:val=""/>
      <w:lvlJc w:val="left"/>
      <w:pPr>
        <w:ind w:left="720" w:hanging="360"/>
      </w:pPr>
      <w:rPr>
        <w:rFonts w:ascii="Wingdings 3" w:hAnsi="Wingdings 3"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823077"/>
    <w:multiLevelType w:val="multilevel"/>
    <w:tmpl w:val="2688A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E946C8"/>
    <w:multiLevelType w:val="multilevel"/>
    <w:tmpl w:val="66D0D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AB5E1B"/>
    <w:multiLevelType w:val="multilevel"/>
    <w:tmpl w:val="FB5CB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53C477E"/>
    <w:multiLevelType w:val="multilevel"/>
    <w:tmpl w:val="D45ED5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E82ADB"/>
    <w:multiLevelType w:val="hybridMultilevel"/>
    <w:tmpl w:val="7DB6196C"/>
    <w:lvl w:ilvl="0" w:tplc="0AC8F098">
      <w:start w:val="1"/>
      <w:numFmt w:val="bullet"/>
      <w:lvlText w:val=""/>
      <w:lvlJc w:val="left"/>
      <w:pPr>
        <w:ind w:left="720" w:hanging="360"/>
      </w:pPr>
      <w:rPr>
        <w:rFonts w:ascii="Wingdings 3" w:hAnsi="Wingdings 3"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D754C3"/>
    <w:multiLevelType w:val="hybridMultilevel"/>
    <w:tmpl w:val="29DA1CFA"/>
    <w:lvl w:ilvl="0" w:tplc="0EE0F7B8">
      <w:start w:val="1"/>
      <w:numFmt w:val="bullet"/>
      <w:lvlText w:val=""/>
      <w:lvlJc w:val="left"/>
      <w:pPr>
        <w:ind w:left="720" w:hanging="360"/>
      </w:pPr>
      <w:rPr>
        <w:rFonts w:ascii="Symbol" w:hAnsi="Symbol" w:hint="default"/>
        <w:color w:val="003399"/>
        <w:sz w:val="22"/>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B0B3565"/>
    <w:multiLevelType w:val="hybridMultilevel"/>
    <w:tmpl w:val="592A13E6"/>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233D5A"/>
    <w:multiLevelType w:val="hybridMultilevel"/>
    <w:tmpl w:val="B6686692"/>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A43807"/>
    <w:multiLevelType w:val="multilevel"/>
    <w:tmpl w:val="258E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5BE1E5A"/>
    <w:multiLevelType w:val="hybridMultilevel"/>
    <w:tmpl w:val="4D6212B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4952A3"/>
    <w:multiLevelType w:val="hybridMultilevel"/>
    <w:tmpl w:val="29EC8D0A"/>
    <w:lvl w:ilvl="0" w:tplc="0EE0F7B8">
      <w:start w:val="1"/>
      <w:numFmt w:val="bullet"/>
      <w:lvlText w:val=""/>
      <w:lvlJc w:val="left"/>
      <w:pPr>
        <w:ind w:left="720" w:hanging="360"/>
      </w:pPr>
      <w:rPr>
        <w:rFonts w:ascii="Symbol" w:hAnsi="Symbol" w:hint="default"/>
        <w:color w:val="003399"/>
        <w:sz w:val="22"/>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C562104"/>
    <w:multiLevelType w:val="multilevel"/>
    <w:tmpl w:val="A8EA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C217FC"/>
    <w:multiLevelType w:val="hybridMultilevel"/>
    <w:tmpl w:val="A7AA96E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0B480E"/>
    <w:multiLevelType w:val="hybridMultilevel"/>
    <w:tmpl w:val="2932CBC4"/>
    <w:lvl w:ilvl="0" w:tplc="0AC8F098">
      <w:start w:val="1"/>
      <w:numFmt w:val="bullet"/>
      <w:lvlText w:val=""/>
      <w:lvlJc w:val="left"/>
      <w:pPr>
        <w:ind w:left="720" w:hanging="360"/>
      </w:pPr>
      <w:rPr>
        <w:rFonts w:ascii="Wingdings 3" w:hAnsi="Wingdings 3"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6C07DA"/>
    <w:multiLevelType w:val="multilevel"/>
    <w:tmpl w:val="CF2EC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48C1D9A"/>
    <w:multiLevelType w:val="hybridMultilevel"/>
    <w:tmpl w:val="CC2C6262"/>
    <w:lvl w:ilvl="0" w:tplc="A330F1F6">
      <w:start w:val="1"/>
      <w:numFmt w:val="bullet"/>
      <w:lvlText w:val=""/>
      <w:lvlJc w:val="left"/>
      <w:pPr>
        <w:ind w:left="720" w:hanging="360"/>
      </w:pPr>
      <w:rPr>
        <w:rFonts w:ascii="Symbol" w:hAnsi="Symbol" w:hint="default"/>
        <w:color w:val="0000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F852BD"/>
    <w:multiLevelType w:val="hybridMultilevel"/>
    <w:tmpl w:val="A47A65C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BC6EF1"/>
    <w:multiLevelType w:val="hybridMultilevel"/>
    <w:tmpl w:val="E6F62A66"/>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5A3A19"/>
    <w:multiLevelType w:val="hybridMultilevel"/>
    <w:tmpl w:val="42341748"/>
    <w:lvl w:ilvl="0" w:tplc="0AC8F098">
      <w:start w:val="1"/>
      <w:numFmt w:val="bullet"/>
      <w:lvlText w:val=""/>
      <w:lvlJc w:val="left"/>
      <w:pPr>
        <w:ind w:left="720" w:hanging="360"/>
      </w:pPr>
      <w:rPr>
        <w:rFonts w:ascii="Wingdings 3" w:hAnsi="Wingdings 3"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655195"/>
    <w:multiLevelType w:val="multilevel"/>
    <w:tmpl w:val="10CE2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6D15E2"/>
    <w:multiLevelType w:val="hybridMultilevel"/>
    <w:tmpl w:val="4B821C1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155F9F"/>
    <w:multiLevelType w:val="hybridMultilevel"/>
    <w:tmpl w:val="506A891C"/>
    <w:lvl w:ilvl="0" w:tplc="0EE0F7B8">
      <w:start w:val="1"/>
      <w:numFmt w:val="bullet"/>
      <w:lvlText w:val=""/>
      <w:lvlJc w:val="left"/>
      <w:pPr>
        <w:ind w:left="720" w:hanging="360"/>
      </w:pPr>
      <w:rPr>
        <w:rFonts w:ascii="Symbol" w:hAnsi="Symbol" w:hint="default"/>
        <w:color w:val="003399"/>
        <w:sz w:val="22"/>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4D71C37"/>
    <w:multiLevelType w:val="multilevel"/>
    <w:tmpl w:val="4D623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5E3523C"/>
    <w:multiLevelType w:val="hybridMultilevel"/>
    <w:tmpl w:val="3E84D4C2"/>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675EF8"/>
    <w:multiLevelType w:val="hybridMultilevel"/>
    <w:tmpl w:val="24729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C2182E"/>
    <w:multiLevelType w:val="hybridMultilevel"/>
    <w:tmpl w:val="8C9EF20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DF167E6"/>
    <w:multiLevelType w:val="hybridMultilevel"/>
    <w:tmpl w:val="F678F378"/>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30016">
    <w:abstractNumId w:val="36"/>
  </w:num>
  <w:num w:numId="2" w16cid:durableId="1783920803">
    <w:abstractNumId w:val="11"/>
  </w:num>
  <w:num w:numId="3" w16cid:durableId="144323585">
    <w:abstractNumId w:val="41"/>
  </w:num>
  <w:num w:numId="4" w16cid:durableId="1127747261">
    <w:abstractNumId w:val="7"/>
  </w:num>
  <w:num w:numId="5" w16cid:durableId="2004241511">
    <w:abstractNumId w:val="18"/>
  </w:num>
  <w:num w:numId="6" w16cid:durableId="423692187">
    <w:abstractNumId w:val="20"/>
  </w:num>
  <w:num w:numId="7" w16cid:durableId="977418883">
    <w:abstractNumId w:val="27"/>
  </w:num>
  <w:num w:numId="8" w16cid:durableId="1393308801">
    <w:abstractNumId w:val="22"/>
  </w:num>
  <w:num w:numId="9" w16cid:durableId="555971478">
    <w:abstractNumId w:val="21"/>
  </w:num>
  <w:num w:numId="10" w16cid:durableId="115831326">
    <w:abstractNumId w:val="1"/>
  </w:num>
  <w:num w:numId="11" w16cid:durableId="169562773">
    <w:abstractNumId w:val="2"/>
  </w:num>
  <w:num w:numId="12" w16cid:durableId="777214072">
    <w:abstractNumId w:val="19"/>
  </w:num>
  <w:num w:numId="13" w16cid:durableId="1528255309">
    <w:abstractNumId w:val="43"/>
  </w:num>
  <w:num w:numId="14" w16cid:durableId="1280799262">
    <w:abstractNumId w:val="29"/>
  </w:num>
  <w:num w:numId="15" w16cid:durableId="236672429">
    <w:abstractNumId w:val="48"/>
  </w:num>
  <w:num w:numId="16" w16cid:durableId="8458783">
    <w:abstractNumId w:val="39"/>
  </w:num>
  <w:num w:numId="17" w16cid:durableId="23023288">
    <w:abstractNumId w:val="32"/>
  </w:num>
  <w:num w:numId="18" w16cid:durableId="572619934">
    <w:abstractNumId w:val="35"/>
  </w:num>
  <w:num w:numId="19" w16cid:durableId="1262765099">
    <w:abstractNumId w:val="5"/>
  </w:num>
  <w:num w:numId="20" w16cid:durableId="1315992162">
    <w:abstractNumId w:val="0"/>
  </w:num>
  <w:num w:numId="21" w16cid:durableId="1199047791">
    <w:abstractNumId w:val="16"/>
  </w:num>
  <w:num w:numId="22" w16cid:durableId="590893117">
    <w:abstractNumId w:val="30"/>
  </w:num>
  <w:num w:numId="23" w16cid:durableId="813185517">
    <w:abstractNumId w:val="6"/>
  </w:num>
  <w:num w:numId="24" w16cid:durableId="1262373737">
    <w:abstractNumId w:val="3"/>
  </w:num>
  <w:num w:numId="25" w16cid:durableId="2136026328">
    <w:abstractNumId w:val="15"/>
  </w:num>
  <w:num w:numId="26" w16cid:durableId="630750689">
    <w:abstractNumId w:val="47"/>
  </w:num>
  <w:num w:numId="27" w16cid:durableId="520970999">
    <w:abstractNumId w:val="17"/>
  </w:num>
  <w:num w:numId="28" w16cid:durableId="1221674826">
    <w:abstractNumId w:val="25"/>
  </w:num>
  <w:num w:numId="29" w16cid:durableId="1156338214">
    <w:abstractNumId w:val="12"/>
  </w:num>
  <w:num w:numId="30" w16cid:durableId="184369890">
    <w:abstractNumId w:val="9"/>
  </w:num>
  <w:num w:numId="31" w16cid:durableId="92634114">
    <w:abstractNumId w:val="31"/>
  </w:num>
  <w:num w:numId="32" w16cid:durableId="2006853682">
    <w:abstractNumId w:val="40"/>
  </w:num>
  <w:num w:numId="33" w16cid:durableId="1904638498">
    <w:abstractNumId w:val="42"/>
  </w:num>
  <w:num w:numId="34" w16cid:durableId="98916858">
    <w:abstractNumId w:val="37"/>
  </w:num>
  <w:num w:numId="35" w16cid:durableId="624894771">
    <w:abstractNumId w:val="45"/>
  </w:num>
  <w:num w:numId="36" w16cid:durableId="558249385">
    <w:abstractNumId w:val="24"/>
  </w:num>
  <w:num w:numId="37" w16cid:durableId="1945385500">
    <w:abstractNumId w:val="26"/>
  </w:num>
  <w:num w:numId="38" w16cid:durableId="482816677">
    <w:abstractNumId w:val="23"/>
  </w:num>
  <w:num w:numId="39" w16cid:durableId="1533418682">
    <w:abstractNumId w:val="14"/>
  </w:num>
  <w:num w:numId="40" w16cid:durableId="824903363">
    <w:abstractNumId w:val="46"/>
  </w:num>
  <w:num w:numId="41" w16cid:durableId="643194266">
    <w:abstractNumId w:val="49"/>
  </w:num>
  <w:num w:numId="42" w16cid:durableId="1650133878">
    <w:abstractNumId w:val="4"/>
  </w:num>
  <w:num w:numId="43" w16cid:durableId="134569327">
    <w:abstractNumId w:val="38"/>
  </w:num>
  <w:num w:numId="44" w16cid:durableId="577713591">
    <w:abstractNumId w:val="10"/>
  </w:num>
  <w:num w:numId="45" w16cid:durableId="110174890">
    <w:abstractNumId w:val="33"/>
  </w:num>
  <w:num w:numId="46" w16cid:durableId="1460762251">
    <w:abstractNumId w:val="8"/>
  </w:num>
  <w:num w:numId="47" w16cid:durableId="605191157">
    <w:abstractNumId w:val="44"/>
  </w:num>
  <w:num w:numId="48" w16cid:durableId="371658566">
    <w:abstractNumId w:val="28"/>
  </w:num>
  <w:num w:numId="49" w16cid:durableId="866983997">
    <w:abstractNumId w:val="34"/>
  </w:num>
  <w:num w:numId="50" w16cid:durableId="2119907001">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527"/>
    <w:rsid w:val="000007FD"/>
    <w:rsid w:val="000012CB"/>
    <w:rsid w:val="00001751"/>
    <w:rsid w:val="00001F1E"/>
    <w:rsid w:val="00005238"/>
    <w:rsid w:val="0000742A"/>
    <w:rsid w:val="00012A1D"/>
    <w:rsid w:val="000134FC"/>
    <w:rsid w:val="00016592"/>
    <w:rsid w:val="00017704"/>
    <w:rsid w:val="00017E20"/>
    <w:rsid w:val="00020099"/>
    <w:rsid w:val="000201A0"/>
    <w:rsid w:val="00021ACB"/>
    <w:rsid w:val="000223E2"/>
    <w:rsid w:val="00022C42"/>
    <w:rsid w:val="000265A8"/>
    <w:rsid w:val="0003095E"/>
    <w:rsid w:val="000334C2"/>
    <w:rsid w:val="000409C9"/>
    <w:rsid w:val="000441B5"/>
    <w:rsid w:val="000445FF"/>
    <w:rsid w:val="00044888"/>
    <w:rsid w:val="00045172"/>
    <w:rsid w:val="000459D4"/>
    <w:rsid w:val="00047D77"/>
    <w:rsid w:val="000509F3"/>
    <w:rsid w:val="00051F51"/>
    <w:rsid w:val="00053171"/>
    <w:rsid w:val="0005386A"/>
    <w:rsid w:val="0005591C"/>
    <w:rsid w:val="00055FED"/>
    <w:rsid w:val="0005650A"/>
    <w:rsid w:val="00056ECD"/>
    <w:rsid w:val="00060E89"/>
    <w:rsid w:val="00062988"/>
    <w:rsid w:val="00064ECB"/>
    <w:rsid w:val="00064F02"/>
    <w:rsid w:val="000709D9"/>
    <w:rsid w:val="000734C7"/>
    <w:rsid w:val="00074641"/>
    <w:rsid w:val="00074A36"/>
    <w:rsid w:val="000750AD"/>
    <w:rsid w:val="00077A72"/>
    <w:rsid w:val="000800DE"/>
    <w:rsid w:val="00080423"/>
    <w:rsid w:val="00080EC7"/>
    <w:rsid w:val="00087336"/>
    <w:rsid w:val="000875A7"/>
    <w:rsid w:val="0009252E"/>
    <w:rsid w:val="00097CF9"/>
    <w:rsid w:val="000A1629"/>
    <w:rsid w:val="000A3BF2"/>
    <w:rsid w:val="000A6652"/>
    <w:rsid w:val="000B03D5"/>
    <w:rsid w:val="000B0453"/>
    <w:rsid w:val="000B22A5"/>
    <w:rsid w:val="000B29C9"/>
    <w:rsid w:val="000B39CD"/>
    <w:rsid w:val="000C118C"/>
    <w:rsid w:val="000D10E9"/>
    <w:rsid w:val="000D12FC"/>
    <w:rsid w:val="000D1C29"/>
    <w:rsid w:val="000D225F"/>
    <w:rsid w:val="000D6EF7"/>
    <w:rsid w:val="000E27A5"/>
    <w:rsid w:val="000E4CFD"/>
    <w:rsid w:val="000E7542"/>
    <w:rsid w:val="000E7580"/>
    <w:rsid w:val="001003B5"/>
    <w:rsid w:val="00100BEF"/>
    <w:rsid w:val="001026C6"/>
    <w:rsid w:val="0010487C"/>
    <w:rsid w:val="00105BF2"/>
    <w:rsid w:val="00107872"/>
    <w:rsid w:val="00113B24"/>
    <w:rsid w:val="00115458"/>
    <w:rsid w:val="00116E70"/>
    <w:rsid w:val="001204BC"/>
    <w:rsid w:val="001308B6"/>
    <w:rsid w:val="001312C3"/>
    <w:rsid w:val="00133C23"/>
    <w:rsid w:val="001345C8"/>
    <w:rsid w:val="00142BCC"/>
    <w:rsid w:val="00143D8E"/>
    <w:rsid w:val="0014560B"/>
    <w:rsid w:val="00145703"/>
    <w:rsid w:val="001464B8"/>
    <w:rsid w:val="0014735C"/>
    <w:rsid w:val="00151FAD"/>
    <w:rsid w:val="00154E6E"/>
    <w:rsid w:val="0015511F"/>
    <w:rsid w:val="001551B3"/>
    <w:rsid w:val="00161BEB"/>
    <w:rsid w:val="001673AD"/>
    <w:rsid w:val="001673CF"/>
    <w:rsid w:val="00172477"/>
    <w:rsid w:val="0017460C"/>
    <w:rsid w:val="0017477E"/>
    <w:rsid w:val="00175E82"/>
    <w:rsid w:val="001767B5"/>
    <w:rsid w:val="00177D3E"/>
    <w:rsid w:val="00182395"/>
    <w:rsid w:val="00183428"/>
    <w:rsid w:val="0018449D"/>
    <w:rsid w:val="00185617"/>
    <w:rsid w:val="00185CD3"/>
    <w:rsid w:val="00186887"/>
    <w:rsid w:val="00192C81"/>
    <w:rsid w:val="001963DE"/>
    <w:rsid w:val="00196924"/>
    <w:rsid w:val="00196B3E"/>
    <w:rsid w:val="001973EE"/>
    <w:rsid w:val="001A24D6"/>
    <w:rsid w:val="001A57D2"/>
    <w:rsid w:val="001A60B9"/>
    <w:rsid w:val="001A70B2"/>
    <w:rsid w:val="001B0600"/>
    <w:rsid w:val="001B3F57"/>
    <w:rsid w:val="001B635E"/>
    <w:rsid w:val="001C12A2"/>
    <w:rsid w:val="001C1D7B"/>
    <w:rsid w:val="001C544A"/>
    <w:rsid w:val="001D189E"/>
    <w:rsid w:val="001D2034"/>
    <w:rsid w:val="001D5406"/>
    <w:rsid w:val="001D54A6"/>
    <w:rsid w:val="001D77B9"/>
    <w:rsid w:val="001E033B"/>
    <w:rsid w:val="001E3C30"/>
    <w:rsid w:val="001E5FB0"/>
    <w:rsid w:val="001F0C28"/>
    <w:rsid w:val="001F0DCD"/>
    <w:rsid w:val="001F29E9"/>
    <w:rsid w:val="001F59AD"/>
    <w:rsid w:val="001F629F"/>
    <w:rsid w:val="00200ABE"/>
    <w:rsid w:val="002030BC"/>
    <w:rsid w:val="00204786"/>
    <w:rsid w:val="00212DCA"/>
    <w:rsid w:val="0021365B"/>
    <w:rsid w:val="002141B4"/>
    <w:rsid w:val="00214318"/>
    <w:rsid w:val="00214342"/>
    <w:rsid w:val="00214CB1"/>
    <w:rsid w:val="002161E9"/>
    <w:rsid w:val="002210B5"/>
    <w:rsid w:val="002301A0"/>
    <w:rsid w:val="00231D42"/>
    <w:rsid w:val="002322D1"/>
    <w:rsid w:val="0023628E"/>
    <w:rsid w:val="00237982"/>
    <w:rsid w:val="002416DB"/>
    <w:rsid w:val="00241DCD"/>
    <w:rsid w:val="00241E59"/>
    <w:rsid w:val="00242452"/>
    <w:rsid w:val="002425CA"/>
    <w:rsid w:val="00244FC1"/>
    <w:rsid w:val="00245E61"/>
    <w:rsid w:val="002477B5"/>
    <w:rsid w:val="00247D1F"/>
    <w:rsid w:val="00250816"/>
    <w:rsid w:val="002522E9"/>
    <w:rsid w:val="00254B9A"/>
    <w:rsid w:val="0025563D"/>
    <w:rsid w:val="0026067D"/>
    <w:rsid w:val="0026488D"/>
    <w:rsid w:val="0026639D"/>
    <w:rsid w:val="002672C1"/>
    <w:rsid w:val="002673F7"/>
    <w:rsid w:val="00267849"/>
    <w:rsid w:val="002723FE"/>
    <w:rsid w:val="00272AA8"/>
    <w:rsid w:val="00272BF5"/>
    <w:rsid w:val="00283160"/>
    <w:rsid w:val="00283445"/>
    <w:rsid w:val="002837F1"/>
    <w:rsid w:val="002849FE"/>
    <w:rsid w:val="00287EE2"/>
    <w:rsid w:val="00290D1B"/>
    <w:rsid w:val="002923DF"/>
    <w:rsid w:val="00294309"/>
    <w:rsid w:val="00294780"/>
    <w:rsid w:val="00296916"/>
    <w:rsid w:val="002978B9"/>
    <w:rsid w:val="00297C0F"/>
    <w:rsid w:val="00297FBB"/>
    <w:rsid w:val="002A1C13"/>
    <w:rsid w:val="002A5325"/>
    <w:rsid w:val="002A6DDA"/>
    <w:rsid w:val="002A785C"/>
    <w:rsid w:val="002B169B"/>
    <w:rsid w:val="002B2BF7"/>
    <w:rsid w:val="002B2F32"/>
    <w:rsid w:val="002B5BE7"/>
    <w:rsid w:val="002B5C08"/>
    <w:rsid w:val="002B6E69"/>
    <w:rsid w:val="002B7693"/>
    <w:rsid w:val="002C1323"/>
    <w:rsid w:val="002C2931"/>
    <w:rsid w:val="002C5397"/>
    <w:rsid w:val="002C7334"/>
    <w:rsid w:val="002D165E"/>
    <w:rsid w:val="002D6998"/>
    <w:rsid w:val="002E020A"/>
    <w:rsid w:val="002E17BE"/>
    <w:rsid w:val="002E233C"/>
    <w:rsid w:val="002E53FB"/>
    <w:rsid w:val="002E5753"/>
    <w:rsid w:val="002E61A2"/>
    <w:rsid w:val="002F05B6"/>
    <w:rsid w:val="002F100E"/>
    <w:rsid w:val="002F16B9"/>
    <w:rsid w:val="002F2527"/>
    <w:rsid w:val="002F26D1"/>
    <w:rsid w:val="002F4382"/>
    <w:rsid w:val="002F7789"/>
    <w:rsid w:val="003045A7"/>
    <w:rsid w:val="00306882"/>
    <w:rsid w:val="00306D7B"/>
    <w:rsid w:val="0031083C"/>
    <w:rsid w:val="003111B0"/>
    <w:rsid w:val="00311540"/>
    <w:rsid w:val="00313CA2"/>
    <w:rsid w:val="00315991"/>
    <w:rsid w:val="00323318"/>
    <w:rsid w:val="0032363C"/>
    <w:rsid w:val="003243FE"/>
    <w:rsid w:val="0033123E"/>
    <w:rsid w:val="00331254"/>
    <w:rsid w:val="00331564"/>
    <w:rsid w:val="00333FB8"/>
    <w:rsid w:val="00335C78"/>
    <w:rsid w:val="00337BC6"/>
    <w:rsid w:val="00343A24"/>
    <w:rsid w:val="00344218"/>
    <w:rsid w:val="00345C58"/>
    <w:rsid w:val="00346CC7"/>
    <w:rsid w:val="003471BA"/>
    <w:rsid w:val="00354A20"/>
    <w:rsid w:val="00354B3F"/>
    <w:rsid w:val="00354F5C"/>
    <w:rsid w:val="00355B6B"/>
    <w:rsid w:val="00356A3E"/>
    <w:rsid w:val="00361088"/>
    <w:rsid w:val="00361EA5"/>
    <w:rsid w:val="00364208"/>
    <w:rsid w:val="00373B3B"/>
    <w:rsid w:val="00374D25"/>
    <w:rsid w:val="00375CE7"/>
    <w:rsid w:val="00377B5C"/>
    <w:rsid w:val="003806F3"/>
    <w:rsid w:val="00381559"/>
    <w:rsid w:val="00381ADA"/>
    <w:rsid w:val="0038371E"/>
    <w:rsid w:val="003917CE"/>
    <w:rsid w:val="00393116"/>
    <w:rsid w:val="0039606C"/>
    <w:rsid w:val="00397541"/>
    <w:rsid w:val="003A183A"/>
    <w:rsid w:val="003A413B"/>
    <w:rsid w:val="003A55AC"/>
    <w:rsid w:val="003B1313"/>
    <w:rsid w:val="003B3CE4"/>
    <w:rsid w:val="003B4F45"/>
    <w:rsid w:val="003B563D"/>
    <w:rsid w:val="003C0015"/>
    <w:rsid w:val="003C1947"/>
    <w:rsid w:val="003C1B1D"/>
    <w:rsid w:val="003C1E94"/>
    <w:rsid w:val="003C4FA2"/>
    <w:rsid w:val="003D4CFA"/>
    <w:rsid w:val="003D5BC9"/>
    <w:rsid w:val="003D61AF"/>
    <w:rsid w:val="003D78DD"/>
    <w:rsid w:val="003D7D6B"/>
    <w:rsid w:val="003E1B12"/>
    <w:rsid w:val="003E2063"/>
    <w:rsid w:val="003E5BF3"/>
    <w:rsid w:val="003F08A6"/>
    <w:rsid w:val="003F5816"/>
    <w:rsid w:val="003F66FE"/>
    <w:rsid w:val="00401D1A"/>
    <w:rsid w:val="00410B64"/>
    <w:rsid w:val="00411F63"/>
    <w:rsid w:val="00415046"/>
    <w:rsid w:val="00415AAB"/>
    <w:rsid w:val="004172F8"/>
    <w:rsid w:val="00420DEB"/>
    <w:rsid w:val="0042211B"/>
    <w:rsid w:val="004250C5"/>
    <w:rsid w:val="0042550E"/>
    <w:rsid w:val="00425800"/>
    <w:rsid w:val="00432C92"/>
    <w:rsid w:val="0043391D"/>
    <w:rsid w:val="00436906"/>
    <w:rsid w:val="004374FD"/>
    <w:rsid w:val="00437541"/>
    <w:rsid w:val="00437F62"/>
    <w:rsid w:val="004518B1"/>
    <w:rsid w:val="0045394B"/>
    <w:rsid w:val="00453A8A"/>
    <w:rsid w:val="00454711"/>
    <w:rsid w:val="00456C91"/>
    <w:rsid w:val="004650E2"/>
    <w:rsid w:val="00465110"/>
    <w:rsid w:val="00466D50"/>
    <w:rsid w:val="00473D52"/>
    <w:rsid w:val="00474EFF"/>
    <w:rsid w:val="004808DB"/>
    <w:rsid w:val="00482CF7"/>
    <w:rsid w:val="0048329F"/>
    <w:rsid w:val="00484DD9"/>
    <w:rsid w:val="00485919"/>
    <w:rsid w:val="00494A0C"/>
    <w:rsid w:val="00495501"/>
    <w:rsid w:val="00497165"/>
    <w:rsid w:val="004A0FB8"/>
    <w:rsid w:val="004A2E20"/>
    <w:rsid w:val="004A4C84"/>
    <w:rsid w:val="004A5171"/>
    <w:rsid w:val="004A6144"/>
    <w:rsid w:val="004A6AFB"/>
    <w:rsid w:val="004A6F96"/>
    <w:rsid w:val="004B1115"/>
    <w:rsid w:val="004B4182"/>
    <w:rsid w:val="004B4DA2"/>
    <w:rsid w:val="004B5B29"/>
    <w:rsid w:val="004C3462"/>
    <w:rsid w:val="004C353E"/>
    <w:rsid w:val="004C6288"/>
    <w:rsid w:val="004C6683"/>
    <w:rsid w:val="004C688F"/>
    <w:rsid w:val="004D1D2C"/>
    <w:rsid w:val="004D2901"/>
    <w:rsid w:val="004D2E54"/>
    <w:rsid w:val="004D57C7"/>
    <w:rsid w:val="004D602B"/>
    <w:rsid w:val="004D7615"/>
    <w:rsid w:val="004E079E"/>
    <w:rsid w:val="004E3038"/>
    <w:rsid w:val="004E4EC1"/>
    <w:rsid w:val="004E5BB2"/>
    <w:rsid w:val="004F181E"/>
    <w:rsid w:val="004F1CB4"/>
    <w:rsid w:val="004F233D"/>
    <w:rsid w:val="004F2B1A"/>
    <w:rsid w:val="004F4356"/>
    <w:rsid w:val="004F56D2"/>
    <w:rsid w:val="004F64AA"/>
    <w:rsid w:val="004F69EF"/>
    <w:rsid w:val="004F7D0D"/>
    <w:rsid w:val="00500492"/>
    <w:rsid w:val="00501F32"/>
    <w:rsid w:val="0050310F"/>
    <w:rsid w:val="00505172"/>
    <w:rsid w:val="00506548"/>
    <w:rsid w:val="005076CF"/>
    <w:rsid w:val="0051144C"/>
    <w:rsid w:val="0051267C"/>
    <w:rsid w:val="005138D1"/>
    <w:rsid w:val="005139CA"/>
    <w:rsid w:val="005154E3"/>
    <w:rsid w:val="005208D9"/>
    <w:rsid w:val="005225B9"/>
    <w:rsid w:val="005228E0"/>
    <w:rsid w:val="00532C34"/>
    <w:rsid w:val="00534606"/>
    <w:rsid w:val="00537BF9"/>
    <w:rsid w:val="00546F61"/>
    <w:rsid w:val="00546F70"/>
    <w:rsid w:val="0055163A"/>
    <w:rsid w:val="00552405"/>
    <w:rsid w:val="0055531D"/>
    <w:rsid w:val="00556982"/>
    <w:rsid w:val="00557874"/>
    <w:rsid w:val="00560310"/>
    <w:rsid w:val="00563708"/>
    <w:rsid w:val="00572EAE"/>
    <w:rsid w:val="005759B8"/>
    <w:rsid w:val="00575B68"/>
    <w:rsid w:val="00576B69"/>
    <w:rsid w:val="00576EDB"/>
    <w:rsid w:val="00582D3B"/>
    <w:rsid w:val="00584370"/>
    <w:rsid w:val="00587DFA"/>
    <w:rsid w:val="00593102"/>
    <w:rsid w:val="00593745"/>
    <w:rsid w:val="00595C4E"/>
    <w:rsid w:val="005A05DA"/>
    <w:rsid w:val="005A1F33"/>
    <w:rsid w:val="005B411E"/>
    <w:rsid w:val="005B46C1"/>
    <w:rsid w:val="005B59C3"/>
    <w:rsid w:val="005C50FE"/>
    <w:rsid w:val="005D0DCE"/>
    <w:rsid w:val="005D100D"/>
    <w:rsid w:val="005D59B7"/>
    <w:rsid w:val="005D6510"/>
    <w:rsid w:val="005D6C07"/>
    <w:rsid w:val="005E4568"/>
    <w:rsid w:val="005E482C"/>
    <w:rsid w:val="005E533D"/>
    <w:rsid w:val="005E57D6"/>
    <w:rsid w:val="005E5C5E"/>
    <w:rsid w:val="005E72D3"/>
    <w:rsid w:val="005F053F"/>
    <w:rsid w:val="005F1901"/>
    <w:rsid w:val="005F25A1"/>
    <w:rsid w:val="005F4409"/>
    <w:rsid w:val="005F5015"/>
    <w:rsid w:val="005F5530"/>
    <w:rsid w:val="005F75DB"/>
    <w:rsid w:val="0060002A"/>
    <w:rsid w:val="0060259F"/>
    <w:rsid w:val="0060571B"/>
    <w:rsid w:val="00606D11"/>
    <w:rsid w:val="00607DB3"/>
    <w:rsid w:val="006102D5"/>
    <w:rsid w:val="00610C2A"/>
    <w:rsid w:val="00611B9A"/>
    <w:rsid w:val="00612E2C"/>
    <w:rsid w:val="00615715"/>
    <w:rsid w:val="00620F99"/>
    <w:rsid w:val="00622A95"/>
    <w:rsid w:val="0062332E"/>
    <w:rsid w:val="00624533"/>
    <w:rsid w:val="00625652"/>
    <w:rsid w:val="00631313"/>
    <w:rsid w:val="00633272"/>
    <w:rsid w:val="0063364B"/>
    <w:rsid w:val="00633A69"/>
    <w:rsid w:val="00633D90"/>
    <w:rsid w:val="00633FBA"/>
    <w:rsid w:val="0063471E"/>
    <w:rsid w:val="00634B89"/>
    <w:rsid w:val="00636777"/>
    <w:rsid w:val="00640147"/>
    <w:rsid w:val="006427D8"/>
    <w:rsid w:val="00642EC2"/>
    <w:rsid w:val="0064595A"/>
    <w:rsid w:val="0064770E"/>
    <w:rsid w:val="00647C0E"/>
    <w:rsid w:val="00654BCB"/>
    <w:rsid w:val="00662A0F"/>
    <w:rsid w:val="00664ECA"/>
    <w:rsid w:val="006657BB"/>
    <w:rsid w:val="00672222"/>
    <w:rsid w:val="00672D53"/>
    <w:rsid w:val="00674B28"/>
    <w:rsid w:val="006759FE"/>
    <w:rsid w:val="00680AD4"/>
    <w:rsid w:val="0068173E"/>
    <w:rsid w:val="0068181C"/>
    <w:rsid w:val="00682C3D"/>
    <w:rsid w:val="00683D65"/>
    <w:rsid w:val="0068481A"/>
    <w:rsid w:val="006858F4"/>
    <w:rsid w:val="00694417"/>
    <w:rsid w:val="006968D9"/>
    <w:rsid w:val="00697E1F"/>
    <w:rsid w:val="006A01D8"/>
    <w:rsid w:val="006A3D22"/>
    <w:rsid w:val="006A7A02"/>
    <w:rsid w:val="006B033C"/>
    <w:rsid w:val="006B1305"/>
    <w:rsid w:val="006B328E"/>
    <w:rsid w:val="006B4CCF"/>
    <w:rsid w:val="006B6433"/>
    <w:rsid w:val="006C1805"/>
    <w:rsid w:val="006C3DD4"/>
    <w:rsid w:val="006C5808"/>
    <w:rsid w:val="006C66A1"/>
    <w:rsid w:val="006D0C5B"/>
    <w:rsid w:val="006D242B"/>
    <w:rsid w:val="006D281C"/>
    <w:rsid w:val="006D4654"/>
    <w:rsid w:val="006D5195"/>
    <w:rsid w:val="006D562D"/>
    <w:rsid w:val="006D57D5"/>
    <w:rsid w:val="006D78ED"/>
    <w:rsid w:val="006E29D2"/>
    <w:rsid w:val="006E48DE"/>
    <w:rsid w:val="006F2094"/>
    <w:rsid w:val="006F403C"/>
    <w:rsid w:val="006F4870"/>
    <w:rsid w:val="006F6831"/>
    <w:rsid w:val="006F6A41"/>
    <w:rsid w:val="006F7F53"/>
    <w:rsid w:val="007009B9"/>
    <w:rsid w:val="00701CBE"/>
    <w:rsid w:val="00707BF7"/>
    <w:rsid w:val="007138D5"/>
    <w:rsid w:val="0071491C"/>
    <w:rsid w:val="007155C5"/>
    <w:rsid w:val="00721AE5"/>
    <w:rsid w:val="00723973"/>
    <w:rsid w:val="00727278"/>
    <w:rsid w:val="00727AA4"/>
    <w:rsid w:val="007310BE"/>
    <w:rsid w:val="0073139C"/>
    <w:rsid w:val="00731803"/>
    <w:rsid w:val="0073293D"/>
    <w:rsid w:val="007360FA"/>
    <w:rsid w:val="007376B2"/>
    <w:rsid w:val="00740A1A"/>
    <w:rsid w:val="00740F4E"/>
    <w:rsid w:val="00742511"/>
    <w:rsid w:val="00742656"/>
    <w:rsid w:val="00742793"/>
    <w:rsid w:val="00743E13"/>
    <w:rsid w:val="007469CC"/>
    <w:rsid w:val="00751D49"/>
    <w:rsid w:val="00752D77"/>
    <w:rsid w:val="00755915"/>
    <w:rsid w:val="00761A14"/>
    <w:rsid w:val="007628E6"/>
    <w:rsid w:val="00762B68"/>
    <w:rsid w:val="00767A91"/>
    <w:rsid w:val="007734C5"/>
    <w:rsid w:val="00773F86"/>
    <w:rsid w:val="007753C0"/>
    <w:rsid w:val="00777F32"/>
    <w:rsid w:val="00780ADC"/>
    <w:rsid w:val="00781A5B"/>
    <w:rsid w:val="007824AD"/>
    <w:rsid w:val="00782907"/>
    <w:rsid w:val="00787366"/>
    <w:rsid w:val="0079528C"/>
    <w:rsid w:val="00795796"/>
    <w:rsid w:val="007960EF"/>
    <w:rsid w:val="0079625B"/>
    <w:rsid w:val="0079678B"/>
    <w:rsid w:val="007976BE"/>
    <w:rsid w:val="007A235B"/>
    <w:rsid w:val="007A31D2"/>
    <w:rsid w:val="007A4032"/>
    <w:rsid w:val="007A6098"/>
    <w:rsid w:val="007A6180"/>
    <w:rsid w:val="007A64E4"/>
    <w:rsid w:val="007A7BA8"/>
    <w:rsid w:val="007A7F42"/>
    <w:rsid w:val="007B0710"/>
    <w:rsid w:val="007B4E7D"/>
    <w:rsid w:val="007B6D21"/>
    <w:rsid w:val="007B7176"/>
    <w:rsid w:val="007C0046"/>
    <w:rsid w:val="007C14CD"/>
    <w:rsid w:val="007C2873"/>
    <w:rsid w:val="007C4ED3"/>
    <w:rsid w:val="007C50C2"/>
    <w:rsid w:val="007D2681"/>
    <w:rsid w:val="007D5FE6"/>
    <w:rsid w:val="007D7CC7"/>
    <w:rsid w:val="007E57A3"/>
    <w:rsid w:val="007E5845"/>
    <w:rsid w:val="007F0F3B"/>
    <w:rsid w:val="007F2720"/>
    <w:rsid w:val="007F54A9"/>
    <w:rsid w:val="007F5F63"/>
    <w:rsid w:val="007F6975"/>
    <w:rsid w:val="007F699A"/>
    <w:rsid w:val="00800B95"/>
    <w:rsid w:val="00802AFC"/>
    <w:rsid w:val="00802B6C"/>
    <w:rsid w:val="0080429F"/>
    <w:rsid w:val="008044B4"/>
    <w:rsid w:val="008073C0"/>
    <w:rsid w:val="00807F26"/>
    <w:rsid w:val="0081190F"/>
    <w:rsid w:val="00816759"/>
    <w:rsid w:val="00816D60"/>
    <w:rsid w:val="00820DDD"/>
    <w:rsid w:val="00821705"/>
    <w:rsid w:val="00821ACB"/>
    <w:rsid w:val="00821D2B"/>
    <w:rsid w:val="00823872"/>
    <w:rsid w:val="00825CE7"/>
    <w:rsid w:val="008267EC"/>
    <w:rsid w:val="00832892"/>
    <w:rsid w:val="00832A57"/>
    <w:rsid w:val="00834274"/>
    <w:rsid w:val="00834985"/>
    <w:rsid w:val="00835836"/>
    <w:rsid w:val="0083725A"/>
    <w:rsid w:val="008415EA"/>
    <w:rsid w:val="0084623C"/>
    <w:rsid w:val="008478AB"/>
    <w:rsid w:val="00847AC9"/>
    <w:rsid w:val="00851803"/>
    <w:rsid w:val="00857D2C"/>
    <w:rsid w:val="008621C8"/>
    <w:rsid w:val="00867E2F"/>
    <w:rsid w:val="0087080A"/>
    <w:rsid w:val="00871068"/>
    <w:rsid w:val="0087178A"/>
    <w:rsid w:val="00871DAE"/>
    <w:rsid w:val="00872712"/>
    <w:rsid w:val="0087274B"/>
    <w:rsid w:val="00874D54"/>
    <w:rsid w:val="00876318"/>
    <w:rsid w:val="00876C7D"/>
    <w:rsid w:val="0088282D"/>
    <w:rsid w:val="008853B0"/>
    <w:rsid w:val="00886454"/>
    <w:rsid w:val="00887368"/>
    <w:rsid w:val="008904DF"/>
    <w:rsid w:val="00890CF1"/>
    <w:rsid w:val="008911C4"/>
    <w:rsid w:val="0089184C"/>
    <w:rsid w:val="0089248A"/>
    <w:rsid w:val="00892B97"/>
    <w:rsid w:val="00895981"/>
    <w:rsid w:val="008A0E2E"/>
    <w:rsid w:val="008A2494"/>
    <w:rsid w:val="008A36A8"/>
    <w:rsid w:val="008A53B9"/>
    <w:rsid w:val="008B0C50"/>
    <w:rsid w:val="008B18BD"/>
    <w:rsid w:val="008B430B"/>
    <w:rsid w:val="008B589E"/>
    <w:rsid w:val="008B6D97"/>
    <w:rsid w:val="008B6F89"/>
    <w:rsid w:val="008B718E"/>
    <w:rsid w:val="008C149D"/>
    <w:rsid w:val="008C14C1"/>
    <w:rsid w:val="008C3B42"/>
    <w:rsid w:val="008C59E2"/>
    <w:rsid w:val="008C5D35"/>
    <w:rsid w:val="008D070B"/>
    <w:rsid w:val="008D1EC7"/>
    <w:rsid w:val="008D36F9"/>
    <w:rsid w:val="008D5903"/>
    <w:rsid w:val="008E1609"/>
    <w:rsid w:val="008E2AD6"/>
    <w:rsid w:val="008E3C0D"/>
    <w:rsid w:val="008E4101"/>
    <w:rsid w:val="008E5C3C"/>
    <w:rsid w:val="008F25CF"/>
    <w:rsid w:val="008F5767"/>
    <w:rsid w:val="00900505"/>
    <w:rsid w:val="00912735"/>
    <w:rsid w:val="0091365A"/>
    <w:rsid w:val="00916FA7"/>
    <w:rsid w:val="00920679"/>
    <w:rsid w:val="00921A28"/>
    <w:rsid w:val="00921C06"/>
    <w:rsid w:val="00923F8F"/>
    <w:rsid w:val="0092419A"/>
    <w:rsid w:val="009253F7"/>
    <w:rsid w:val="009269FA"/>
    <w:rsid w:val="00926C5B"/>
    <w:rsid w:val="00930702"/>
    <w:rsid w:val="009310F6"/>
    <w:rsid w:val="009344CA"/>
    <w:rsid w:val="009368B9"/>
    <w:rsid w:val="009372CC"/>
    <w:rsid w:val="009376A7"/>
    <w:rsid w:val="00937C37"/>
    <w:rsid w:val="00937C73"/>
    <w:rsid w:val="009405D5"/>
    <w:rsid w:val="00941B6F"/>
    <w:rsid w:val="00942FE5"/>
    <w:rsid w:val="00943A90"/>
    <w:rsid w:val="00955F5C"/>
    <w:rsid w:val="00957564"/>
    <w:rsid w:val="009576A1"/>
    <w:rsid w:val="00957D0F"/>
    <w:rsid w:val="00960671"/>
    <w:rsid w:val="00961EA6"/>
    <w:rsid w:val="0096209E"/>
    <w:rsid w:val="009672EE"/>
    <w:rsid w:val="00972787"/>
    <w:rsid w:val="009739C1"/>
    <w:rsid w:val="00976920"/>
    <w:rsid w:val="00980A01"/>
    <w:rsid w:val="009835D2"/>
    <w:rsid w:val="00986277"/>
    <w:rsid w:val="00987323"/>
    <w:rsid w:val="00990AAA"/>
    <w:rsid w:val="00993918"/>
    <w:rsid w:val="009947A4"/>
    <w:rsid w:val="009959DE"/>
    <w:rsid w:val="009A1C8C"/>
    <w:rsid w:val="009A4270"/>
    <w:rsid w:val="009B0929"/>
    <w:rsid w:val="009B5963"/>
    <w:rsid w:val="009C0850"/>
    <w:rsid w:val="009C0D9A"/>
    <w:rsid w:val="009C4413"/>
    <w:rsid w:val="009C58A3"/>
    <w:rsid w:val="009C7245"/>
    <w:rsid w:val="009C73CD"/>
    <w:rsid w:val="009C7C8D"/>
    <w:rsid w:val="009E050C"/>
    <w:rsid w:val="009E25B9"/>
    <w:rsid w:val="009F0C0D"/>
    <w:rsid w:val="009F0FFB"/>
    <w:rsid w:val="009F17AE"/>
    <w:rsid w:val="009F2775"/>
    <w:rsid w:val="009F3E7A"/>
    <w:rsid w:val="009F530D"/>
    <w:rsid w:val="009F5781"/>
    <w:rsid w:val="009F605A"/>
    <w:rsid w:val="009F790B"/>
    <w:rsid w:val="00A045AE"/>
    <w:rsid w:val="00A04AFD"/>
    <w:rsid w:val="00A05772"/>
    <w:rsid w:val="00A06BB5"/>
    <w:rsid w:val="00A106C5"/>
    <w:rsid w:val="00A12F53"/>
    <w:rsid w:val="00A159A6"/>
    <w:rsid w:val="00A16A0F"/>
    <w:rsid w:val="00A200BD"/>
    <w:rsid w:val="00A23D3B"/>
    <w:rsid w:val="00A26093"/>
    <w:rsid w:val="00A26BE8"/>
    <w:rsid w:val="00A27B0E"/>
    <w:rsid w:val="00A33D3A"/>
    <w:rsid w:val="00A352A9"/>
    <w:rsid w:val="00A35C57"/>
    <w:rsid w:val="00A37EBB"/>
    <w:rsid w:val="00A4455C"/>
    <w:rsid w:val="00A44B6A"/>
    <w:rsid w:val="00A45FED"/>
    <w:rsid w:val="00A4607E"/>
    <w:rsid w:val="00A5332D"/>
    <w:rsid w:val="00A6496E"/>
    <w:rsid w:val="00A66BC8"/>
    <w:rsid w:val="00A66E0D"/>
    <w:rsid w:val="00A67421"/>
    <w:rsid w:val="00A679FD"/>
    <w:rsid w:val="00A82497"/>
    <w:rsid w:val="00A8324C"/>
    <w:rsid w:val="00A848AE"/>
    <w:rsid w:val="00A853E7"/>
    <w:rsid w:val="00A90A2F"/>
    <w:rsid w:val="00A91141"/>
    <w:rsid w:val="00A92FC4"/>
    <w:rsid w:val="00A96275"/>
    <w:rsid w:val="00AB2591"/>
    <w:rsid w:val="00AB25BC"/>
    <w:rsid w:val="00AB53B6"/>
    <w:rsid w:val="00AB66AA"/>
    <w:rsid w:val="00AB786F"/>
    <w:rsid w:val="00AC4B99"/>
    <w:rsid w:val="00AC4DBC"/>
    <w:rsid w:val="00AC5A86"/>
    <w:rsid w:val="00AC7EDA"/>
    <w:rsid w:val="00AD27F3"/>
    <w:rsid w:val="00AD6585"/>
    <w:rsid w:val="00AD7A08"/>
    <w:rsid w:val="00AE072B"/>
    <w:rsid w:val="00AE0847"/>
    <w:rsid w:val="00AE373A"/>
    <w:rsid w:val="00AE394D"/>
    <w:rsid w:val="00AE4B04"/>
    <w:rsid w:val="00AE4E4B"/>
    <w:rsid w:val="00AE5CDB"/>
    <w:rsid w:val="00AE6589"/>
    <w:rsid w:val="00AF00B9"/>
    <w:rsid w:val="00AF1C54"/>
    <w:rsid w:val="00B0304B"/>
    <w:rsid w:val="00B0438B"/>
    <w:rsid w:val="00B05787"/>
    <w:rsid w:val="00B05868"/>
    <w:rsid w:val="00B05995"/>
    <w:rsid w:val="00B07D5A"/>
    <w:rsid w:val="00B11090"/>
    <w:rsid w:val="00B11C62"/>
    <w:rsid w:val="00B16297"/>
    <w:rsid w:val="00B23747"/>
    <w:rsid w:val="00B25CAB"/>
    <w:rsid w:val="00B275C4"/>
    <w:rsid w:val="00B27B64"/>
    <w:rsid w:val="00B30D0D"/>
    <w:rsid w:val="00B31D2F"/>
    <w:rsid w:val="00B327FC"/>
    <w:rsid w:val="00B3289C"/>
    <w:rsid w:val="00B33F99"/>
    <w:rsid w:val="00B37FF6"/>
    <w:rsid w:val="00B41AF1"/>
    <w:rsid w:val="00B42F6A"/>
    <w:rsid w:val="00B45B65"/>
    <w:rsid w:val="00B519F1"/>
    <w:rsid w:val="00B51D31"/>
    <w:rsid w:val="00B55909"/>
    <w:rsid w:val="00B56240"/>
    <w:rsid w:val="00B56626"/>
    <w:rsid w:val="00B57CB5"/>
    <w:rsid w:val="00B57F8F"/>
    <w:rsid w:val="00B62313"/>
    <w:rsid w:val="00B62EA9"/>
    <w:rsid w:val="00B7754D"/>
    <w:rsid w:val="00B907C7"/>
    <w:rsid w:val="00B91731"/>
    <w:rsid w:val="00B9475B"/>
    <w:rsid w:val="00B96DC9"/>
    <w:rsid w:val="00BA0FA2"/>
    <w:rsid w:val="00BA1A24"/>
    <w:rsid w:val="00BA39A7"/>
    <w:rsid w:val="00BA40FE"/>
    <w:rsid w:val="00BA6573"/>
    <w:rsid w:val="00BB17C6"/>
    <w:rsid w:val="00BB1984"/>
    <w:rsid w:val="00BB21D7"/>
    <w:rsid w:val="00BB2B7F"/>
    <w:rsid w:val="00BB5D87"/>
    <w:rsid w:val="00BB637B"/>
    <w:rsid w:val="00BC0469"/>
    <w:rsid w:val="00BC1C07"/>
    <w:rsid w:val="00BC1F2D"/>
    <w:rsid w:val="00BC2365"/>
    <w:rsid w:val="00BC2E49"/>
    <w:rsid w:val="00BC6EEB"/>
    <w:rsid w:val="00BC7DFF"/>
    <w:rsid w:val="00BD0564"/>
    <w:rsid w:val="00BD0E73"/>
    <w:rsid w:val="00BD16B0"/>
    <w:rsid w:val="00BD2843"/>
    <w:rsid w:val="00BD2E5E"/>
    <w:rsid w:val="00BD35C3"/>
    <w:rsid w:val="00BD3B0D"/>
    <w:rsid w:val="00BE1447"/>
    <w:rsid w:val="00BE1AA9"/>
    <w:rsid w:val="00BE3C75"/>
    <w:rsid w:val="00BE3DC7"/>
    <w:rsid w:val="00BE46EC"/>
    <w:rsid w:val="00BE6987"/>
    <w:rsid w:val="00BF0EF1"/>
    <w:rsid w:val="00BF2394"/>
    <w:rsid w:val="00BF2B9E"/>
    <w:rsid w:val="00BF770C"/>
    <w:rsid w:val="00C01ACC"/>
    <w:rsid w:val="00C0236A"/>
    <w:rsid w:val="00C03944"/>
    <w:rsid w:val="00C04C77"/>
    <w:rsid w:val="00C11989"/>
    <w:rsid w:val="00C16897"/>
    <w:rsid w:val="00C1752A"/>
    <w:rsid w:val="00C178ED"/>
    <w:rsid w:val="00C2050C"/>
    <w:rsid w:val="00C232AA"/>
    <w:rsid w:val="00C2348B"/>
    <w:rsid w:val="00C27C1C"/>
    <w:rsid w:val="00C31999"/>
    <w:rsid w:val="00C31FBE"/>
    <w:rsid w:val="00C331DA"/>
    <w:rsid w:val="00C371FE"/>
    <w:rsid w:val="00C37257"/>
    <w:rsid w:val="00C37FA2"/>
    <w:rsid w:val="00C41052"/>
    <w:rsid w:val="00C4271F"/>
    <w:rsid w:val="00C45ED1"/>
    <w:rsid w:val="00C46707"/>
    <w:rsid w:val="00C47906"/>
    <w:rsid w:val="00C501BB"/>
    <w:rsid w:val="00C5088D"/>
    <w:rsid w:val="00C51027"/>
    <w:rsid w:val="00C5105D"/>
    <w:rsid w:val="00C514DC"/>
    <w:rsid w:val="00C62C00"/>
    <w:rsid w:val="00C714D7"/>
    <w:rsid w:val="00C75192"/>
    <w:rsid w:val="00C76227"/>
    <w:rsid w:val="00C7657F"/>
    <w:rsid w:val="00C804D4"/>
    <w:rsid w:val="00C80D67"/>
    <w:rsid w:val="00C818C7"/>
    <w:rsid w:val="00C8290A"/>
    <w:rsid w:val="00C8544A"/>
    <w:rsid w:val="00C87BA4"/>
    <w:rsid w:val="00C90799"/>
    <w:rsid w:val="00C92866"/>
    <w:rsid w:val="00C93416"/>
    <w:rsid w:val="00C94BC4"/>
    <w:rsid w:val="00CB1778"/>
    <w:rsid w:val="00CB2A2D"/>
    <w:rsid w:val="00CB3F12"/>
    <w:rsid w:val="00CC67D9"/>
    <w:rsid w:val="00CC73D0"/>
    <w:rsid w:val="00CD0B09"/>
    <w:rsid w:val="00CD1075"/>
    <w:rsid w:val="00CD2A41"/>
    <w:rsid w:val="00CD31D5"/>
    <w:rsid w:val="00CD4AE1"/>
    <w:rsid w:val="00CD608C"/>
    <w:rsid w:val="00CD78E8"/>
    <w:rsid w:val="00CE4792"/>
    <w:rsid w:val="00CE5FF1"/>
    <w:rsid w:val="00CE6EDA"/>
    <w:rsid w:val="00CF1D76"/>
    <w:rsid w:val="00CF1E3F"/>
    <w:rsid w:val="00CF3ABE"/>
    <w:rsid w:val="00CF4039"/>
    <w:rsid w:val="00CF498F"/>
    <w:rsid w:val="00CF5029"/>
    <w:rsid w:val="00CF5B27"/>
    <w:rsid w:val="00D004DA"/>
    <w:rsid w:val="00D01AA8"/>
    <w:rsid w:val="00D02605"/>
    <w:rsid w:val="00D034B8"/>
    <w:rsid w:val="00D03C48"/>
    <w:rsid w:val="00D062C1"/>
    <w:rsid w:val="00D11059"/>
    <w:rsid w:val="00D13584"/>
    <w:rsid w:val="00D13CD8"/>
    <w:rsid w:val="00D141DA"/>
    <w:rsid w:val="00D157A3"/>
    <w:rsid w:val="00D15D3A"/>
    <w:rsid w:val="00D21465"/>
    <w:rsid w:val="00D21C50"/>
    <w:rsid w:val="00D21FA3"/>
    <w:rsid w:val="00D231D1"/>
    <w:rsid w:val="00D23EF7"/>
    <w:rsid w:val="00D241E5"/>
    <w:rsid w:val="00D24440"/>
    <w:rsid w:val="00D25080"/>
    <w:rsid w:val="00D255F3"/>
    <w:rsid w:val="00D25725"/>
    <w:rsid w:val="00D26C3F"/>
    <w:rsid w:val="00D2750F"/>
    <w:rsid w:val="00D278AC"/>
    <w:rsid w:val="00D361ED"/>
    <w:rsid w:val="00D41EB1"/>
    <w:rsid w:val="00D43251"/>
    <w:rsid w:val="00D46078"/>
    <w:rsid w:val="00D47FDF"/>
    <w:rsid w:val="00D64392"/>
    <w:rsid w:val="00D65198"/>
    <w:rsid w:val="00D663E0"/>
    <w:rsid w:val="00D74EF3"/>
    <w:rsid w:val="00D761BB"/>
    <w:rsid w:val="00D77C5A"/>
    <w:rsid w:val="00D804C5"/>
    <w:rsid w:val="00D8214A"/>
    <w:rsid w:val="00D82963"/>
    <w:rsid w:val="00D86621"/>
    <w:rsid w:val="00D87938"/>
    <w:rsid w:val="00D933CB"/>
    <w:rsid w:val="00D945F9"/>
    <w:rsid w:val="00DA1E4B"/>
    <w:rsid w:val="00DA3BBA"/>
    <w:rsid w:val="00DA50BF"/>
    <w:rsid w:val="00DA52B5"/>
    <w:rsid w:val="00DA6438"/>
    <w:rsid w:val="00DB14EB"/>
    <w:rsid w:val="00DC0499"/>
    <w:rsid w:val="00DC1932"/>
    <w:rsid w:val="00DC1ED2"/>
    <w:rsid w:val="00DC2057"/>
    <w:rsid w:val="00DC6E24"/>
    <w:rsid w:val="00DD5196"/>
    <w:rsid w:val="00DD7266"/>
    <w:rsid w:val="00DD780F"/>
    <w:rsid w:val="00DE1BDD"/>
    <w:rsid w:val="00DE35D5"/>
    <w:rsid w:val="00DE4E3F"/>
    <w:rsid w:val="00DE6D50"/>
    <w:rsid w:val="00DF295A"/>
    <w:rsid w:val="00DF3F41"/>
    <w:rsid w:val="00DF52D9"/>
    <w:rsid w:val="00DF6390"/>
    <w:rsid w:val="00E01BB3"/>
    <w:rsid w:val="00E01F3A"/>
    <w:rsid w:val="00E17859"/>
    <w:rsid w:val="00E1788A"/>
    <w:rsid w:val="00E20F93"/>
    <w:rsid w:val="00E213EE"/>
    <w:rsid w:val="00E227AA"/>
    <w:rsid w:val="00E244C3"/>
    <w:rsid w:val="00E27453"/>
    <w:rsid w:val="00E30B9D"/>
    <w:rsid w:val="00E322DE"/>
    <w:rsid w:val="00E348CE"/>
    <w:rsid w:val="00E3551D"/>
    <w:rsid w:val="00E36298"/>
    <w:rsid w:val="00E37FE2"/>
    <w:rsid w:val="00E414FC"/>
    <w:rsid w:val="00E4251B"/>
    <w:rsid w:val="00E43690"/>
    <w:rsid w:val="00E45212"/>
    <w:rsid w:val="00E45C24"/>
    <w:rsid w:val="00E4768A"/>
    <w:rsid w:val="00E506C1"/>
    <w:rsid w:val="00E523C3"/>
    <w:rsid w:val="00E5549E"/>
    <w:rsid w:val="00E5596C"/>
    <w:rsid w:val="00E569A0"/>
    <w:rsid w:val="00E57AAA"/>
    <w:rsid w:val="00E61B70"/>
    <w:rsid w:val="00E63330"/>
    <w:rsid w:val="00E65167"/>
    <w:rsid w:val="00E65AC7"/>
    <w:rsid w:val="00E66BC4"/>
    <w:rsid w:val="00E705D0"/>
    <w:rsid w:val="00E71B71"/>
    <w:rsid w:val="00E7255A"/>
    <w:rsid w:val="00E7358D"/>
    <w:rsid w:val="00E73719"/>
    <w:rsid w:val="00E75356"/>
    <w:rsid w:val="00E7595E"/>
    <w:rsid w:val="00E76990"/>
    <w:rsid w:val="00E77F5A"/>
    <w:rsid w:val="00E80C4B"/>
    <w:rsid w:val="00E84A00"/>
    <w:rsid w:val="00E8596E"/>
    <w:rsid w:val="00E863AB"/>
    <w:rsid w:val="00E92DCD"/>
    <w:rsid w:val="00E959C9"/>
    <w:rsid w:val="00E9623B"/>
    <w:rsid w:val="00E97855"/>
    <w:rsid w:val="00E97BBD"/>
    <w:rsid w:val="00EA11B9"/>
    <w:rsid w:val="00EA569A"/>
    <w:rsid w:val="00EA71E3"/>
    <w:rsid w:val="00EB0276"/>
    <w:rsid w:val="00EB28CD"/>
    <w:rsid w:val="00EB5E2C"/>
    <w:rsid w:val="00EB67EC"/>
    <w:rsid w:val="00EC1BA7"/>
    <w:rsid w:val="00EC4A87"/>
    <w:rsid w:val="00EC64D4"/>
    <w:rsid w:val="00EC6A2A"/>
    <w:rsid w:val="00EC6A31"/>
    <w:rsid w:val="00ED0856"/>
    <w:rsid w:val="00ED0CD5"/>
    <w:rsid w:val="00ED0D30"/>
    <w:rsid w:val="00EE1927"/>
    <w:rsid w:val="00EE1A3E"/>
    <w:rsid w:val="00EE282B"/>
    <w:rsid w:val="00EE495F"/>
    <w:rsid w:val="00EE4E47"/>
    <w:rsid w:val="00EE66BE"/>
    <w:rsid w:val="00EE6700"/>
    <w:rsid w:val="00EE7787"/>
    <w:rsid w:val="00EF0C58"/>
    <w:rsid w:val="00EF216B"/>
    <w:rsid w:val="00EF2E9D"/>
    <w:rsid w:val="00EF4EF3"/>
    <w:rsid w:val="00EF5C8C"/>
    <w:rsid w:val="00F010A2"/>
    <w:rsid w:val="00F04EF3"/>
    <w:rsid w:val="00F05203"/>
    <w:rsid w:val="00F05A8D"/>
    <w:rsid w:val="00F10D27"/>
    <w:rsid w:val="00F13E0B"/>
    <w:rsid w:val="00F14733"/>
    <w:rsid w:val="00F14F32"/>
    <w:rsid w:val="00F1526C"/>
    <w:rsid w:val="00F15294"/>
    <w:rsid w:val="00F16251"/>
    <w:rsid w:val="00F17B46"/>
    <w:rsid w:val="00F221AA"/>
    <w:rsid w:val="00F22220"/>
    <w:rsid w:val="00F2244C"/>
    <w:rsid w:val="00F22E3A"/>
    <w:rsid w:val="00F233D8"/>
    <w:rsid w:val="00F2662B"/>
    <w:rsid w:val="00F26BE1"/>
    <w:rsid w:val="00F30BDE"/>
    <w:rsid w:val="00F32684"/>
    <w:rsid w:val="00F32BF5"/>
    <w:rsid w:val="00F33935"/>
    <w:rsid w:val="00F34D2E"/>
    <w:rsid w:val="00F37AB4"/>
    <w:rsid w:val="00F40676"/>
    <w:rsid w:val="00F41526"/>
    <w:rsid w:val="00F42687"/>
    <w:rsid w:val="00F44C6A"/>
    <w:rsid w:val="00F45090"/>
    <w:rsid w:val="00F529C6"/>
    <w:rsid w:val="00F55347"/>
    <w:rsid w:val="00F56EA2"/>
    <w:rsid w:val="00F614AD"/>
    <w:rsid w:val="00F63FDE"/>
    <w:rsid w:val="00F65BED"/>
    <w:rsid w:val="00F70428"/>
    <w:rsid w:val="00F707C4"/>
    <w:rsid w:val="00F70A9E"/>
    <w:rsid w:val="00F715C8"/>
    <w:rsid w:val="00F74579"/>
    <w:rsid w:val="00F75E16"/>
    <w:rsid w:val="00F77444"/>
    <w:rsid w:val="00F813E9"/>
    <w:rsid w:val="00F81D1A"/>
    <w:rsid w:val="00F838AA"/>
    <w:rsid w:val="00F8638C"/>
    <w:rsid w:val="00F907DC"/>
    <w:rsid w:val="00F90D94"/>
    <w:rsid w:val="00F92944"/>
    <w:rsid w:val="00F93272"/>
    <w:rsid w:val="00F93D47"/>
    <w:rsid w:val="00F9597B"/>
    <w:rsid w:val="00F96AB9"/>
    <w:rsid w:val="00FA2EDC"/>
    <w:rsid w:val="00FA597D"/>
    <w:rsid w:val="00FA6EED"/>
    <w:rsid w:val="00FA7613"/>
    <w:rsid w:val="00FB1BD8"/>
    <w:rsid w:val="00FB213B"/>
    <w:rsid w:val="00FB50FE"/>
    <w:rsid w:val="00FB5AA5"/>
    <w:rsid w:val="00FB5BA5"/>
    <w:rsid w:val="00FC3066"/>
    <w:rsid w:val="00FC3417"/>
    <w:rsid w:val="00FC3ACE"/>
    <w:rsid w:val="00FC43D9"/>
    <w:rsid w:val="00FC470E"/>
    <w:rsid w:val="00FC4E6B"/>
    <w:rsid w:val="00FC4E84"/>
    <w:rsid w:val="00FC66AE"/>
    <w:rsid w:val="00FD1ADD"/>
    <w:rsid w:val="00FD2DAE"/>
    <w:rsid w:val="00FD39A4"/>
    <w:rsid w:val="00FE07AB"/>
    <w:rsid w:val="00FE543B"/>
    <w:rsid w:val="00FF1AD2"/>
    <w:rsid w:val="00FF2FAC"/>
    <w:rsid w:val="00FF3526"/>
    <w:rsid w:val="00FF3771"/>
    <w:rsid w:val="00FF45C4"/>
    <w:rsid w:val="00FF5561"/>
    <w:rsid w:val="013E298A"/>
    <w:rsid w:val="02D51618"/>
    <w:rsid w:val="04EAEEAA"/>
    <w:rsid w:val="08C9DADA"/>
    <w:rsid w:val="0DEC3E7B"/>
    <w:rsid w:val="0EA68415"/>
    <w:rsid w:val="0F9515E2"/>
    <w:rsid w:val="15679895"/>
    <w:rsid w:val="16E6716B"/>
    <w:rsid w:val="17C53028"/>
    <w:rsid w:val="18CFE2B9"/>
    <w:rsid w:val="1A63FFBA"/>
    <w:rsid w:val="1F5D0C4A"/>
    <w:rsid w:val="1F62B5E1"/>
    <w:rsid w:val="20D30ACF"/>
    <w:rsid w:val="218BF6EC"/>
    <w:rsid w:val="2545326F"/>
    <w:rsid w:val="262BD38E"/>
    <w:rsid w:val="26D2BB82"/>
    <w:rsid w:val="28350BD5"/>
    <w:rsid w:val="29DA66B6"/>
    <w:rsid w:val="2AD3F785"/>
    <w:rsid w:val="2BE2926C"/>
    <w:rsid w:val="2CDE294E"/>
    <w:rsid w:val="2D4C6B17"/>
    <w:rsid w:val="2E156D39"/>
    <w:rsid w:val="32BE3535"/>
    <w:rsid w:val="3406A094"/>
    <w:rsid w:val="3A7DB3DF"/>
    <w:rsid w:val="3D58FE92"/>
    <w:rsid w:val="3DD32DED"/>
    <w:rsid w:val="413399C0"/>
    <w:rsid w:val="44D07C9D"/>
    <w:rsid w:val="48FB4C4F"/>
    <w:rsid w:val="495C71D5"/>
    <w:rsid w:val="4A91091E"/>
    <w:rsid w:val="4E9DCDBA"/>
    <w:rsid w:val="4FDC2ED4"/>
    <w:rsid w:val="569A2585"/>
    <w:rsid w:val="59A5EC99"/>
    <w:rsid w:val="59D49AF1"/>
    <w:rsid w:val="59F49BE7"/>
    <w:rsid w:val="5CFEB547"/>
    <w:rsid w:val="5D26962D"/>
    <w:rsid w:val="5D627889"/>
    <w:rsid w:val="5E9088E0"/>
    <w:rsid w:val="5EB0207C"/>
    <w:rsid w:val="67BFF61F"/>
    <w:rsid w:val="700DDAC8"/>
    <w:rsid w:val="730C5F5E"/>
    <w:rsid w:val="73A16D14"/>
    <w:rsid w:val="7733B799"/>
    <w:rsid w:val="79302180"/>
    <w:rsid w:val="7A77984D"/>
    <w:rsid w:val="7B3F5732"/>
    <w:rsid w:val="7B5173F1"/>
    <w:rsid w:val="7C601DA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D2E1B"/>
  <w15:docId w15:val="{BA12F9E0-5493-4EE3-8696-D1115476A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8DB"/>
    <w:pPr>
      <w:spacing w:after="0" w:line="240" w:lineRule="auto"/>
    </w:pPr>
    <w:rPr>
      <w:rFonts w:ascii="Tahoma" w:eastAsia="Times New Roman" w:hAnsi="Tahoma" w:cs="Times New Roman"/>
      <w:szCs w:val="24"/>
    </w:rPr>
  </w:style>
  <w:style w:type="paragraph" w:styleId="Heading1">
    <w:name w:val="heading 1"/>
    <w:basedOn w:val="Normal"/>
    <w:next w:val="Normal"/>
    <w:link w:val="Heading1Char"/>
    <w:qFormat/>
    <w:rsid w:val="00331254"/>
    <w:pPr>
      <w:keepNext/>
      <w:outlineLvl w:val="0"/>
    </w:pPr>
    <w:rPr>
      <w:rFonts w:cs="Arial"/>
      <w:b/>
      <w:sz w:val="24"/>
    </w:rPr>
  </w:style>
  <w:style w:type="paragraph" w:styleId="Heading2">
    <w:name w:val="heading 2"/>
    <w:basedOn w:val="Normal"/>
    <w:next w:val="Normal"/>
    <w:link w:val="Heading2Char"/>
    <w:uiPriority w:val="9"/>
    <w:unhideWhenUsed/>
    <w:qFormat/>
    <w:rsid w:val="00C7622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hAnsi="Verdana"/>
      <w:b/>
      <w:bCs/>
      <w:sz w:val="28"/>
      <w:szCs w:val="28"/>
    </w:rPr>
  </w:style>
  <w:style w:type="paragraph" w:styleId="Heading5">
    <w:name w:val="heading 5"/>
    <w:basedOn w:val="Normal"/>
    <w:next w:val="Normal"/>
    <w:link w:val="Heading5Char"/>
    <w:uiPriority w:val="9"/>
    <w:unhideWhenUsed/>
    <w:qFormat/>
    <w:rsid w:val="00BC7DF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8267EC"/>
    <w:pPr>
      <w:keepNext/>
      <w:spacing w:before="480" w:after="240"/>
      <w:outlineLvl w:val="1"/>
    </w:pPr>
    <w:rPr>
      <w:b/>
      <w:color w:val="FF3300"/>
    </w:rPr>
  </w:style>
  <w:style w:type="paragraph" w:styleId="ListParagraph">
    <w:name w:val="List Paragraph"/>
    <w:basedOn w:val="Normal"/>
    <w:link w:val="ListParagraphChar"/>
    <w:uiPriority w:val="1"/>
    <w:qFormat/>
    <w:rsid w:val="003D78DD"/>
    <w:pPr>
      <w:ind w:left="720"/>
      <w:contextualSpacing/>
    </w:pPr>
  </w:style>
  <w:style w:type="paragraph" w:customStyle="1" w:styleId="Headinglevel1">
    <w:name w:val="Heading level 1"/>
    <w:basedOn w:val="Normal"/>
    <w:qFormat/>
    <w:rsid w:val="008267EC"/>
    <w:pPr>
      <w:spacing w:before="240" w:after="240"/>
      <w:outlineLvl w:val="0"/>
    </w:pPr>
    <w:rPr>
      <w:b/>
      <w:color w:val="003399"/>
      <w:sz w:val="24"/>
      <w:szCs w:val="28"/>
    </w:rPr>
  </w:style>
  <w:style w:type="paragraph" w:styleId="Footer">
    <w:name w:val="footer"/>
    <w:basedOn w:val="Normal"/>
    <w:link w:val="FooterChar"/>
    <w:uiPriority w:val="99"/>
    <w:unhideWhenUsed/>
    <w:rsid w:val="00EE7787"/>
    <w:pPr>
      <w:tabs>
        <w:tab w:val="center" w:pos="4513"/>
        <w:tab w:val="right" w:pos="9026"/>
      </w:tabs>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line="241" w:lineRule="atLeast"/>
    </w:pPr>
    <w:rPr>
      <w:rFonts w:ascii="Adobe Garamond Pro" w:eastAsiaTheme="minorHAnsi" w:hAnsi="Adobe Garamond Pro"/>
      <w:sz w:val="24"/>
      <w:lang w:eastAsia="en-US"/>
    </w:rPr>
  </w:style>
  <w:style w:type="paragraph" w:customStyle="1" w:styleId="Pa10">
    <w:name w:val="Pa10"/>
    <w:basedOn w:val="Normal"/>
    <w:next w:val="Normal"/>
    <w:uiPriority w:val="99"/>
    <w:rsid w:val="002B169B"/>
    <w:pPr>
      <w:autoSpaceDE w:val="0"/>
      <w:autoSpaceDN w:val="0"/>
      <w:adjustRightInd w:val="0"/>
      <w:spacing w:line="241" w:lineRule="atLeast"/>
    </w:pPr>
    <w:rPr>
      <w:rFonts w:ascii="Adobe Garamond Pro" w:eastAsiaTheme="minorHAnsi" w:hAnsi="Adobe Garamond Pro"/>
      <w:sz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331254"/>
    <w:rPr>
      <w:rFonts w:ascii="Arial" w:eastAsia="Times New Roman" w:hAnsi="Arial"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semiHidden/>
    <w:unhideWhenUsed/>
    <w:rsid w:val="0091365A"/>
    <w:rPr>
      <w:sz w:val="20"/>
      <w:szCs w:val="20"/>
    </w:rPr>
  </w:style>
  <w:style w:type="character" w:customStyle="1" w:styleId="CommentTextChar">
    <w:name w:val="Comment Text Char"/>
    <w:basedOn w:val="DefaultParagraphFont"/>
    <w:link w:val="CommentText"/>
    <w:uiPriority w:val="99"/>
    <w:semiHidden/>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before="120"/>
      <w:ind w:left="220"/>
    </w:pPr>
    <w:rPr>
      <w:rFonts w:asciiTheme="minorHAnsi" w:hAnsiTheme="minorHAnsi" w:cstheme="minorHAnsi"/>
      <w:b/>
      <w:bCs/>
      <w:szCs w:val="22"/>
    </w:rPr>
  </w:style>
  <w:style w:type="paragraph" w:styleId="TOC1">
    <w:name w:val="toc 1"/>
    <w:basedOn w:val="Normal"/>
    <w:next w:val="Normal"/>
    <w:autoRedefine/>
    <w:uiPriority w:val="39"/>
    <w:unhideWhenUsed/>
    <w:rsid w:val="005F4409"/>
    <w:pPr>
      <w:tabs>
        <w:tab w:val="right" w:leader="dot" w:pos="9953"/>
      </w:tabs>
      <w:spacing w:before="120"/>
    </w:pPr>
    <w:rPr>
      <w:rFonts w:cs="Tahoma"/>
      <w:b/>
      <w:bCs/>
      <w:noProof/>
      <w:szCs w:val="22"/>
    </w:r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ind w:left="440"/>
    </w:pPr>
    <w:rPr>
      <w:rFonts w:asciiTheme="minorHAnsi" w:hAnsiTheme="minorHAnsi" w:cstheme="minorHAnsi"/>
      <w:sz w:val="20"/>
      <w:szCs w:val="20"/>
    </w:r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TextBox">
    <w:name w:val="TextBox"/>
    <w:basedOn w:val="Normal"/>
    <w:link w:val="TextBoxChar"/>
    <w:qFormat/>
    <w:rsid w:val="00624533"/>
    <w:pPr>
      <w:spacing w:after="120" w:line="288" w:lineRule="auto"/>
    </w:pPr>
    <w:rPr>
      <w:b/>
      <w:sz w:val="24"/>
    </w:rPr>
  </w:style>
  <w:style w:type="character" w:customStyle="1" w:styleId="TextBoxChar">
    <w:name w:val="TextBox Char"/>
    <w:link w:val="TextBox"/>
    <w:rsid w:val="00624533"/>
    <w:rPr>
      <w:rFonts w:ascii="Arial" w:eastAsia="Times New Roman" w:hAnsi="Arial" w:cs="Times New Roman"/>
      <w:b/>
      <w:sz w:val="24"/>
      <w:szCs w:val="24"/>
    </w:rPr>
  </w:style>
  <w:style w:type="paragraph" w:styleId="Revision">
    <w:name w:val="Revision"/>
    <w:hidden/>
    <w:uiPriority w:val="99"/>
    <w:semiHidden/>
    <w:rsid w:val="00E9623B"/>
    <w:pPr>
      <w:spacing w:after="0" w:line="240" w:lineRule="auto"/>
    </w:pPr>
    <w:rPr>
      <w:rFonts w:ascii="Arial" w:hAnsi="Arial"/>
    </w:rPr>
  </w:style>
  <w:style w:type="character" w:styleId="UnresolvedMention">
    <w:name w:val="Unresolved Mention"/>
    <w:basedOn w:val="DefaultParagraphFont"/>
    <w:uiPriority w:val="99"/>
    <w:semiHidden/>
    <w:unhideWhenUsed/>
    <w:rsid w:val="00E244C3"/>
    <w:rPr>
      <w:color w:val="808080"/>
      <w:shd w:val="clear" w:color="auto" w:fill="E6E6E6"/>
    </w:rPr>
  </w:style>
  <w:style w:type="paragraph" w:customStyle="1" w:styleId="ox-6de8213882-msonormal">
    <w:name w:val="ox-6de8213882-msonormal"/>
    <w:basedOn w:val="Normal"/>
    <w:uiPriority w:val="99"/>
    <w:semiHidden/>
    <w:rsid w:val="00834985"/>
    <w:pPr>
      <w:spacing w:before="100" w:beforeAutospacing="1" w:after="100" w:afterAutospacing="1"/>
    </w:pPr>
    <w:rPr>
      <w:rFonts w:ascii="Calibri" w:hAnsi="Calibri" w:cs="Calibri"/>
    </w:rPr>
  </w:style>
  <w:style w:type="paragraph" w:customStyle="1" w:styleId="ox-6de8213882-msolistparagraph">
    <w:name w:val="ox-6de8213882-msolistparagraph"/>
    <w:basedOn w:val="Normal"/>
    <w:uiPriority w:val="99"/>
    <w:semiHidden/>
    <w:rsid w:val="00834985"/>
    <w:pPr>
      <w:spacing w:before="100" w:beforeAutospacing="1" w:after="100" w:afterAutospacing="1"/>
    </w:pPr>
    <w:rPr>
      <w:rFonts w:ascii="Calibri" w:hAnsi="Calibri" w:cs="Calibri"/>
    </w:rPr>
  </w:style>
  <w:style w:type="character" w:customStyle="1" w:styleId="ox-6de8213882-msohyperlink">
    <w:name w:val="ox-6de8213882-msohyperlink"/>
    <w:basedOn w:val="DefaultParagraphFont"/>
    <w:rsid w:val="00834985"/>
  </w:style>
  <w:style w:type="character" w:styleId="Strong">
    <w:name w:val="Strong"/>
    <w:basedOn w:val="DefaultParagraphFont"/>
    <w:uiPriority w:val="22"/>
    <w:qFormat/>
    <w:rsid w:val="00834985"/>
    <w:rPr>
      <w:b/>
      <w:bCs/>
    </w:rPr>
  </w:style>
  <w:style w:type="character" w:styleId="Emphasis">
    <w:name w:val="Emphasis"/>
    <w:basedOn w:val="DefaultParagraphFont"/>
    <w:uiPriority w:val="20"/>
    <w:qFormat/>
    <w:rsid w:val="00834985"/>
    <w:rPr>
      <w:i/>
      <w:iCs/>
    </w:rPr>
  </w:style>
  <w:style w:type="character" w:customStyle="1" w:styleId="ListParagraphChar">
    <w:name w:val="List Paragraph Char"/>
    <w:basedOn w:val="DefaultParagraphFont"/>
    <w:link w:val="ListParagraph"/>
    <w:uiPriority w:val="1"/>
    <w:locked/>
    <w:rsid w:val="008267EC"/>
    <w:rPr>
      <w:rFonts w:ascii="Tahoma" w:eastAsia="Times New Roman" w:hAnsi="Tahoma" w:cs="Times New Roman"/>
      <w:szCs w:val="24"/>
    </w:rPr>
  </w:style>
  <w:style w:type="paragraph" w:styleId="TOC4">
    <w:name w:val="toc 4"/>
    <w:basedOn w:val="Normal"/>
    <w:next w:val="Normal"/>
    <w:autoRedefine/>
    <w:uiPriority w:val="39"/>
    <w:semiHidden/>
    <w:unhideWhenUsed/>
    <w:rsid w:val="009E25B9"/>
    <w:pPr>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9E25B9"/>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9E25B9"/>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9E25B9"/>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9E25B9"/>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9E25B9"/>
    <w:pPr>
      <w:ind w:left="176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79583">
      <w:bodyDiv w:val="1"/>
      <w:marLeft w:val="0"/>
      <w:marRight w:val="0"/>
      <w:marTop w:val="0"/>
      <w:marBottom w:val="0"/>
      <w:divBdr>
        <w:top w:val="none" w:sz="0" w:space="0" w:color="auto"/>
        <w:left w:val="none" w:sz="0" w:space="0" w:color="auto"/>
        <w:bottom w:val="none" w:sz="0" w:space="0" w:color="auto"/>
        <w:right w:val="none" w:sz="0" w:space="0" w:color="auto"/>
      </w:divBdr>
      <w:divsChild>
        <w:div w:id="1239055042">
          <w:marLeft w:val="0"/>
          <w:marRight w:val="0"/>
          <w:marTop w:val="0"/>
          <w:marBottom w:val="0"/>
          <w:divBdr>
            <w:top w:val="none" w:sz="0" w:space="0" w:color="auto"/>
            <w:left w:val="none" w:sz="0" w:space="0" w:color="auto"/>
            <w:bottom w:val="none" w:sz="0" w:space="0" w:color="auto"/>
            <w:right w:val="none" w:sz="0" w:space="0" w:color="auto"/>
          </w:divBdr>
          <w:divsChild>
            <w:div w:id="1191601715">
              <w:marLeft w:val="0"/>
              <w:marRight w:val="0"/>
              <w:marTop w:val="0"/>
              <w:marBottom w:val="0"/>
              <w:divBdr>
                <w:top w:val="none" w:sz="0" w:space="0" w:color="auto"/>
                <w:left w:val="none" w:sz="0" w:space="0" w:color="auto"/>
                <w:bottom w:val="none" w:sz="0" w:space="0" w:color="auto"/>
                <w:right w:val="none" w:sz="0" w:space="0" w:color="auto"/>
              </w:divBdr>
              <w:divsChild>
                <w:div w:id="2034652915">
                  <w:marLeft w:val="0"/>
                  <w:marRight w:val="0"/>
                  <w:marTop w:val="0"/>
                  <w:marBottom w:val="0"/>
                  <w:divBdr>
                    <w:top w:val="none" w:sz="0" w:space="0" w:color="auto"/>
                    <w:left w:val="none" w:sz="0" w:space="0" w:color="auto"/>
                    <w:bottom w:val="none" w:sz="0" w:space="0" w:color="auto"/>
                    <w:right w:val="none" w:sz="0" w:space="0" w:color="auto"/>
                  </w:divBdr>
                  <w:divsChild>
                    <w:div w:id="11830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70703">
      <w:bodyDiv w:val="1"/>
      <w:marLeft w:val="0"/>
      <w:marRight w:val="0"/>
      <w:marTop w:val="0"/>
      <w:marBottom w:val="0"/>
      <w:divBdr>
        <w:top w:val="none" w:sz="0" w:space="0" w:color="auto"/>
        <w:left w:val="none" w:sz="0" w:space="0" w:color="auto"/>
        <w:bottom w:val="none" w:sz="0" w:space="0" w:color="auto"/>
        <w:right w:val="none" w:sz="0" w:space="0" w:color="auto"/>
      </w:divBdr>
      <w:divsChild>
        <w:div w:id="1162352031">
          <w:marLeft w:val="0"/>
          <w:marRight w:val="0"/>
          <w:marTop w:val="0"/>
          <w:marBottom w:val="0"/>
          <w:divBdr>
            <w:top w:val="none" w:sz="0" w:space="0" w:color="auto"/>
            <w:left w:val="none" w:sz="0" w:space="0" w:color="auto"/>
            <w:bottom w:val="none" w:sz="0" w:space="0" w:color="auto"/>
            <w:right w:val="none" w:sz="0" w:space="0" w:color="auto"/>
          </w:divBdr>
          <w:divsChild>
            <w:div w:id="1212613691">
              <w:marLeft w:val="0"/>
              <w:marRight w:val="0"/>
              <w:marTop w:val="0"/>
              <w:marBottom w:val="0"/>
              <w:divBdr>
                <w:top w:val="none" w:sz="0" w:space="0" w:color="auto"/>
                <w:left w:val="none" w:sz="0" w:space="0" w:color="auto"/>
                <w:bottom w:val="none" w:sz="0" w:space="0" w:color="auto"/>
                <w:right w:val="none" w:sz="0" w:space="0" w:color="auto"/>
              </w:divBdr>
              <w:divsChild>
                <w:div w:id="110280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9715">
      <w:bodyDiv w:val="1"/>
      <w:marLeft w:val="0"/>
      <w:marRight w:val="0"/>
      <w:marTop w:val="0"/>
      <w:marBottom w:val="0"/>
      <w:divBdr>
        <w:top w:val="none" w:sz="0" w:space="0" w:color="auto"/>
        <w:left w:val="none" w:sz="0" w:space="0" w:color="auto"/>
        <w:bottom w:val="none" w:sz="0" w:space="0" w:color="auto"/>
        <w:right w:val="none" w:sz="0" w:space="0" w:color="auto"/>
      </w:divBdr>
      <w:divsChild>
        <w:div w:id="32200113">
          <w:marLeft w:val="0"/>
          <w:marRight w:val="0"/>
          <w:marTop w:val="0"/>
          <w:marBottom w:val="0"/>
          <w:divBdr>
            <w:top w:val="none" w:sz="0" w:space="0" w:color="auto"/>
            <w:left w:val="none" w:sz="0" w:space="0" w:color="auto"/>
            <w:bottom w:val="none" w:sz="0" w:space="0" w:color="auto"/>
            <w:right w:val="none" w:sz="0" w:space="0" w:color="auto"/>
          </w:divBdr>
          <w:divsChild>
            <w:div w:id="1063410925">
              <w:marLeft w:val="0"/>
              <w:marRight w:val="0"/>
              <w:marTop w:val="0"/>
              <w:marBottom w:val="0"/>
              <w:divBdr>
                <w:top w:val="none" w:sz="0" w:space="0" w:color="auto"/>
                <w:left w:val="none" w:sz="0" w:space="0" w:color="auto"/>
                <w:bottom w:val="none" w:sz="0" w:space="0" w:color="auto"/>
                <w:right w:val="none" w:sz="0" w:space="0" w:color="auto"/>
              </w:divBdr>
              <w:divsChild>
                <w:div w:id="124819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37947">
      <w:bodyDiv w:val="1"/>
      <w:marLeft w:val="0"/>
      <w:marRight w:val="0"/>
      <w:marTop w:val="0"/>
      <w:marBottom w:val="0"/>
      <w:divBdr>
        <w:top w:val="none" w:sz="0" w:space="0" w:color="auto"/>
        <w:left w:val="none" w:sz="0" w:space="0" w:color="auto"/>
        <w:bottom w:val="none" w:sz="0" w:space="0" w:color="auto"/>
        <w:right w:val="none" w:sz="0" w:space="0" w:color="auto"/>
      </w:divBdr>
      <w:divsChild>
        <w:div w:id="1833252401">
          <w:marLeft w:val="0"/>
          <w:marRight w:val="0"/>
          <w:marTop w:val="0"/>
          <w:marBottom w:val="0"/>
          <w:divBdr>
            <w:top w:val="none" w:sz="0" w:space="0" w:color="auto"/>
            <w:left w:val="none" w:sz="0" w:space="0" w:color="auto"/>
            <w:bottom w:val="none" w:sz="0" w:space="0" w:color="auto"/>
            <w:right w:val="none" w:sz="0" w:space="0" w:color="auto"/>
          </w:divBdr>
          <w:divsChild>
            <w:div w:id="1541167036">
              <w:marLeft w:val="0"/>
              <w:marRight w:val="0"/>
              <w:marTop w:val="0"/>
              <w:marBottom w:val="0"/>
              <w:divBdr>
                <w:top w:val="none" w:sz="0" w:space="0" w:color="auto"/>
                <w:left w:val="none" w:sz="0" w:space="0" w:color="auto"/>
                <w:bottom w:val="none" w:sz="0" w:space="0" w:color="auto"/>
                <w:right w:val="none" w:sz="0" w:space="0" w:color="auto"/>
              </w:divBdr>
              <w:divsChild>
                <w:div w:id="10408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0480">
      <w:bodyDiv w:val="1"/>
      <w:marLeft w:val="0"/>
      <w:marRight w:val="0"/>
      <w:marTop w:val="0"/>
      <w:marBottom w:val="0"/>
      <w:divBdr>
        <w:top w:val="none" w:sz="0" w:space="0" w:color="auto"/>
        <w:left w:val="none" w:sz="0" w:space="0" w:color="auto"/>
        <w:bottom w:val="none" w:sz="0" w:space="0" w:color="auto"/>
        <w:right w:val="none" w:sz="0" w:space="0" w:color="auto"/>
      </w:divBdr>
    </w:div>
    <w:div w:id="181939363">
      <w:bodyDiv w:val="1"/>
      <w:marLeft w:val="0"/>
      <w:marRight w:val="0"/>
      <w:marTop w:val="0"/>
      <w:marBottom w:val="0"/>
      <w:divBdr>
        <w:top w:val="none" w:sz="0" w:space="0" w:color="auto"/>
        <w:left w:val="none" w:sz="0" w:space="0" w:color="auto"/>
        <w:bottom w:val="none" w:sz="0" w:space="0" w:color="auto"/>
        <w:right w:val="none" w:sz="0" w:space="0" w:color="auto"/>
      </w:divBdr>
      <w:divsChild>
        <w:div w:id="235554901">
          <w:marLeft w:val="0"/>
          <w:marRight w:val="0"/>
          <w:marTop w:val="0"/>
          <w:marBottom w:val="0"/>
          <w:divBdr>
            <w:top w:val="none" w:sz="0" w:space="0" w:color="auto"/>
            <w:left w:val="none" w:sz="0" w:space="0" w:color="auto"/>
            <w:bottom w:val="none" w:sz="0" w:space="0" w:color="auto"/>
            <w:right w:val="none" w:sz="0" w:space="0" w:color="auto"/>
          </w:divBdr>
          <w:divsChild>
            <w:div w:id="341667381">
              <w:marLeft w:val="0"/>
              <w:marRight w:val="0"/>
              <w:marTop w:val="0"/>
              <w:marBottom w:val="0"/>
              <w:divBdr>
                <w:top w:val="none" w:sz="0" w:space="0" w:color="auto"/>
                <w:left w:val="none" w:sz="0" w:space="0" w:color="auto"/>
                <w:bottom w:val="none" w:sz="0" w:space="0" w:color="auto"/>
                <w:right w:val="none" w:sz="0" w:space="0" w:color="auto"/>
              </w:divBdr>
              <w:divsChild>
                <w:div w:id="16218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379117">
      <w:bodyDiv w:val="1"/>
      <w:marLeft w:val="0"/>
      <w:marRight w:val="0"/>
      <w:marTop w:val="0"/>
      <w:marBottom w:val="0"/>
      <w:divBdr>
        <w:top w:val="none" w:sz="0" w:space="0" w:color="auto"/>
        <w:left w:val="none" w:sz="0" w:space="0" w:color="auto"/>
        <w:bottom w:val="none" w:sz="0" w:space="0" w:color="auto"/>
        <w:right w:val="none" w:sz="0" w:space="0" w:color="auto"/>
      </w:divBdr>
      <w:divsChild>
        <w:div w:id="908199900">
          <w:marLeft w:val="0"/>
          <w:marRight w:val="0"/>
          <w:marTop w:val="0"/>
          <w:marBottom w:val="0"/>
          <w:divBdr>
            <w:top w:val="none" w:sz="0" w:space="0" w:color="auto"/>
            <w:left w:val="none" w:sz="0" w:space="0" w:color="auto"/>
            <w:bottom w:val="none" w:sz="0" w:space="0" w:color="auto"/>
            <w:right w:val="none" w:sz="0" w:space="0" w:color="auto"/>
          </w:divBdr>
          <w:divsChild>
            <w:div w:id="617682510">
              <w:marLeft w:val="0"/>
              <w:marRight w:val="0"/>
              <w:marTop w:val="0"/>
              <w:marBottom w:val="0"/>
              <w:divBdr>
                <w:top w:val="none" w:sz="0" w:space="0" w:color="auto"/>
                <w:left w:val="none" w:sz="0" w:space="0" w:color="auto"/>
                <w:bottom w:val="none" w:sz="0" w:space="0" w:color="auto"/>
                <w:right w:val="none" w:sz="0" w:space="0" w:color="auto"/>
              </w:divBdr>
              <w:divsChild>
                <w:div w:id="116412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139236">
      <w:bodyDiv w:val="1"/>
      <w:marLeft w:val="0"/>
      <w:marRight w:val="0"/>
      <w:marTop w:val="0"/>
      <w:marBottom w:val="0"/>
      <w:divBdr>
        <w:top w:val="none" w:sz="0" w:space="0" w:color="auto"/>
        <w:left w:val="none" w:sz="0" w:space="0" w:color="auto"/>
        <w:bottom w:val="none" w:sz="0" w:space="0" w:color="auto"/>
        <w:right w:val="none" w:sz="0" w:space="0" w:color="auto"/>
      </w:divBdr>
    </w:div>
    <w:div w:id="354766948">
      <w:bodyDiv w:val="1"/>
      <w:marLeft w:val="0"/>
      <w:marRight w:val="0"/>
      <w:marTop w:val="0"/>
      <w:marBottom w:val="0"/>
      <w:divBdr>
        <w:top w:val="none" w:sz="0" w:space="0" w:color="auto"/>
        <w:left w:val="none" w:sz="0" w:space="0" w:color="auto"/>
        <w:bottom w:val="none" w:sz="0" w:space="0" w:color="auto"/>
        <w:right w:val="none" w:sz="0" w:space="0" w:color="auto"/>
      </w:divBdr>
    </w:div>
    <w:div w:id="410346753">
      <w:bodyDiv w:val="1"/>
      <w:marLeft w:val="0"/>
      <w:marRight w:val="0"/>
      <w:marTop w:val="0"/>
      <w:marBottom w:val="0"/>
      <w:divBdr>
        <w:top w:val="none" w:sz="0" w:space="0" w:color="auto"/>
        <w:left w:val="none" w:sz="0" w:space="0" w:color="auto"/>
        <w:bottom w:val="none" w:sz="0" w:space="0" w:color="auto"/>
        <w:right w:val="none" w:sz="0" w:space="0" w:color="auto"/>
      </w:divBdr>
    </w:div>
    <w:div w:id="550919345">
      <w:bodyDiv w:val="1"/>
      <w:marLeft w:val="0"/>
      <w:marRight w:val="0"/>
      <w:marTop w:val="0"/>
      <w:marBottom w:val="0"/>
      <w:divBdr>
        <w:top w:val="none" w:sz="0" w:space="0" w:color="auto"/>
        <w:left w:val="none" w:sz="0" w:space="0" w:color="auto"/>
        <w:bottom w:val="none" w:sz="0" w:space="0" w:color="auto"/>
        <w:right w:val="none" w:sz="0" w:space="0" w:color="auto"/>
      </w:divBdr>
      <w:divsChild>
        <w:div w:id="1116677547">
          <w:marLeft w:val="0"/>
          <w:marRight w:val="0"/>
          <w:marTop w:val="0"/>
          <w:marBottom w:val="0"/>
          <w:divBdr>
            <w:top w:val="none" w:sz="0" w:space="0" w:color="auto"/>
            <w:left w:val="none" w:sz="0" w:space="0" w:color="auto"/>
            <w:bottom w:val="none" w:sz="0" w:space="0" w:color="auto"/>
            <w:right w:val="none" w:sz="0" w:space="0" w:color="auto"/>
          </w:divBdr>
          <w:divsChild>
            <w:div w:id="1778023531">
              <w:marLeft w:val="0"/>
              <w:marRight w:val="0"/>
              <w:marTop w:val="0"/>
              <w:marBottom w:val="0"/>
              <w:divBdr>
                <w:top w:val="none" w:sz="0" w:space="0" w:color="auto"/>
                <w:left w:val="none" w:sz="0" w:space="0" w:color="auto"/>
                <w:bottom w:val="none" w:sz="0" w:space="0" w:color="auto"/>
                <w:right w:val="none" w:sz="0" w:space="0" w:color="auto"/>
              </w:divBdr>
              <w:divsChild>
                <w:div w:id="108718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161276">
      <w:bodyDiv w:val="1"/>
      <w:marLeft w:val="0"/>
      <w:marRight w:val="0"/>
      <w:marTop w:val="0"/>
      <w:marBottom w:val="0"/>
      <w:divBdr>
        <w:top w:val="none" w:sz="0" w:space="0" w:color="auto"/>
        <w:left w:val="none" w:sz="0" w:space="0" w:color="auto"/>
        <w:bottom w:val="none" w:sz="0" w:space="0" w:color="auto"/>
        <w:right w:val="none" w:sz="0" w:space="0" w:color="auto"/>
      </w:divBdr>
    </w:div>
    <w:div w:id="666977142">
      <w:bodyDiv w:val="1"/>
      <w:marLeft w:val="0"/>
      <w:marRight w:val="0"/>
      <w:marTop w:val="0"/>
      <w:marBottom w:val="0"/>
      <w:divBdr>
        <w:top w:val="none" w:sz="0" w:space="0" w:color="auto"/>
        <w:left w:val="none" w:sz="0" w:space="0" w:color="auto"/>
        <w:bottom w:val="none" w:sz="0" w:space="0" w:color="auto"/>
        <w:right w:val="none" w:sz="0" w:space="0" w:color="auto"/>
      </w:divBdr>
    </w:div>
    <w:div w:id="726880029">
      <w:bodyDiv w:val="1"/>
      <w:marLeft w:val="0"/>
      <w:marRight w:val="0"/>
      <w:marTop w:val="0"/>
      <w:marBottom w:val="0"/>
      <w:divBdr>
        <w:top w:val="none" w:sz="0" w:space="0" w:color="auto"/>
        <w:left w:val="none" w:sz="0" w:space="0" w:color="auto"/>
        <w:bottom w:val="none" w:sz="0" w:space="0" w:color="auto"/>
        <w:right w:val="none" w:sz="0" w:space="0" w:color="auto"/>
      </w:divBdr>
    </w:div>
    <w:div w:id="749352563">
      <w:bodyDiv w:val="1"/>
      <w:marLeft w:val="0"/>
      <w:marRight w:val="0"/>
      <w:marTop w:val="0"/>
      <w:marBottom w:val="0"/>
      <w:divBdr>
        <w:top w:val="none" w:sz="0" w:space="0" w:color="auto"/>
        <w:left w:val="none" w:sz="0" w:space="0" w:color="auto"/>
        <w:bottom w:val="none" w:sz="0" w:space="0" w:color="auto"/>
        <w:right w:val="none" w:sz="0" w:space="0" w:color="auto"/>
      </w:divBdr>
    </w:div>
    <w:div w:id="819688116">
      <w:bodyDiv w:val="1"/>
      <w:marLeft w:val="0"/>
      <w:marRight w:val="0"/>
      <w:marTop w:val="0"/>
      <w:marBottom w:val="0"/>
      <w:divBdr>
        <w:top w:val="none" w:sz="0" w:space="0" w:color="auto"/>
        <w:left w:val="none" w:sz="0" w:space="0" w:color="auto"/>
        <w:bottom w:val="none" w:sz="0" w:space="0" w:color="auto"/>
        <w:right w:val="none" w:sz="0" w:space="0" w:color="auto"/>
      </w:divBdr>
      <w:divsChild>
        <w:div w:id="593127889">
          <w:marLeft w:val="0"/>
          <w:marRight w:val="0"/>
          <w:marTop w:val="0"/>
          <w:marBottom w:val="0"/>
          <w:divBdr>
            <w:top w:val="none" w:sz="0" w:space="0" w:color="auto"/>
            <w:left w:val="none" w:sz="0" w:space="0" w:color="auto"/>
            <w:bottom w:val="none" w:sz="0" w:space="0" w:color="auto"/>
            <w:right w:val="none" w:sz="0" w:space="0" w:color="auto"/>
          </w:divBdr>
          <w:divsChild>
            <w:div w:id="982127328">
              <w:marLeft w:val="0"/>
              <w:marRight w:val="0"/>
              <w:marTop w:val="0"/>
              <w:marBottom w:val="0"/>
              <w:divBdr>
                <w:top w:val="none" w:sz="0" w:space="0" w:color="auto"/>
                <w:left w:val="none" w:sz="0" w:space="0" w:color="auto"/>
                <w:bottom w:val="none" w:sz="0" w:space="0" w:color="auto"/>
                <w:right w:val="none" w:sz="0" w:space="0" w:color="auto"/>
              </w:divBdr>
              <w:divsChild>
                <w:div w:id="138976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737484">
      <w:bodyDiv w:val="1"/>
      <w:marLeft w:val="0"/>
      <w:marRight w:val="0"/>
      <w:marTop w:val="0"/>
      <w:marBottom w:val="0"/>
      <w:divBdr>
        <w:top w:val="none" w:sz="0" w:space="0" w:color="auto"/>
        <w:left w:val="none" w:sz="0" w:space="0" w:color="auto"/>
        <w:bottom w:val="none" w:sz="0" w:space="0" w:color="auto"/>
        <w:right w:val="none" w:sz="0" w:space="0" w:color="auto"/>
      </w:divBdr>
    </w:div>
    <w:div w:id="864254065">
      <w:bodyDiv w:val="1"/>
      <w:marLeft w:val="0"/>
      <w:marRight w:val="0"/>
      <w:marTop w:val="0"/>
      <w:marBottom w:val="0"/>
      <w:divBdr>
        <w:top w:val="none" w:sz="0" w:space="0" w:color="auto"/>
        <w:left w:val="none" w:sz="0" w:space="0" w:color="auto"/>
        <w:bottom w:val="none" w:sz="0" w:space="0" w:color="auto"/>
        <w:right w:val="none" w:sz="0" w:space="0" w:color="auto"/>
      </w:divBdr>
      <w:divsChild>
        <w:div w:id="911619711">
          <w:marLeft w:val="0"/>
          <w:marRight w:val="0"/>
          <w:marTop w:val="0"/>
          <w:marBottom w:val="0"/>
          <w:divBdr>
            <w:top w:val="none" w:sz="0" w:space="0" w:color="auto"/>
            <w:left w:val="none" w:sz="0" w:space="0" w:color="auto"/>
            <w:bottom w:val="none" w:sz="0" w:space="0" w:color="auto"/>
            <w:right w:val="none" w:sz="0" w:space="0" w:color="auto"/>
          </w:divBdr>
          <w:divsChild>
            <w:div w:id="1459566691">
              <w:marLeft w:val="0"/>
              <w:marRight w:val="0"/>
              <w:marTop w:val="0"/>
              <w:marBottom w:val="0"/>
              <w:divBdr>
                <w:top w:val="none" w:sz="0" w:space="0" w:color="auto"/>
                <w:left w:val="none" w:sz="0" w:space="0" w:color="auto"/>
                <w:bottom w:val="none" w:sz="0" w:space="0" w:color="auto"/>
                <w:right w:val="none" w:sz="0" w:space="0" w:color="auto"/>
              </w:divBdr>
              <w:divsChild>
                <w:div w:id="117626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904886">
      <w:bodyDiv w:val="1"/>
      <w:marLeft w:val="0"/>
      <w:marRight w:val="0"/>
      <w:marTop w:val="0"/>
      <w:marBottom w:val="0"/>
      <w:divBdr>
        <w:top w:val="none" w:sz="0" w:space="0" w:color="auto"/>
        <w:left w:val="none" w:sz="0" w:space="0" w:color="auto"/>
        <w:bottom w:val="none" w:sz="0" w:space="0" w:color="auto"/>
        <w:right w:val="none" w:sz="0" w:space="0" w:color="auto"/>
      </w:divBdr>
    </w:div>
    <w:div w:id="981887536">
      <w:bodyDiv w:val="1"/>
      <w:marLeft w:val="0"/>
      <w:marRight w:val="0"/>
      <w:marTop w:val="0"/>
      <w:marBottom w:val="0"/>
      <w:divBdr>
        <w:top w:val="none" w:sz="0" w:space="0" w:color="auto"/>
        <w:left w:val="none" w:sz="0" w:space="0" w:color="auto"/>
        <w:bottom w:val="none" w:sz="0" w:space="0" w:color="auto"/>
        <w:right w:val="none" w:sz="0" w:space="0" w:color="auto"/>
      </w:divBdr>
    </w:div>
    <w:div w:id="986936677">
      <w:bodyDiv w:val="1"/>
      <w:marLeft w:val="0"/>
      <w:marRight w:val="0"/>
      <w:marTop w:val="0"/>
      <w:marBottom w:val="0"/>
      <w:divBdr>
        <w:top w:val="none" w:sz="0" w:space="0" w:color="auto"/>
        <w:left w:val="none" w:sz="0" w:space="0" w:color="auto"/>
        <w:bottom w:val="none" w:sz="0" w:space="0" w:color="auto"/>
        <w:right w:val="none" w:sz="0" w:space="0" w:color="auto"/>
      </w:divBdr>
    </w:div>
    <w:div w:id="1066955267">
      <w:bodyDiv w:val="1"/>
      <w:marLeft w:val="0"/>
      <w:marRight w:val="0"/>
      <w:marTop w:val="0"/>
      <w:marBottom w:val="0"/>
      <w:divBdr>
        <w:top w:val="none" w:sz="0" w:space="0" w:color="auto"/>
        <w:left w:val="none" w:sz="0" w:space="0" w:color="auto"/>
        <w:bottom w:val="none" w:sz="0" w:space="0" w:color="auto"/>
        <w:right w:val="none" w:sz="0" w:space="0" w:color="auto"/>
      </w:divBdr>
      <w:divsChild>
        <w:div w:id="440222239">
          <w:marLeft w:val="0"/>
          <w:marRight w:val="0"/>
          <w:marTop w:val="0"/>
          <w:marBottom w:val="0"/>
          <w:divBdr>
            <w:top w:val="none" w:sz="0" w:space="0" w:color="auto"/>
            <w:left w:val="none" w:sz="0" w:space="0" w:color="auto"/>
            <w:bottom w:val="none" w:sz="0" w:space="0" w:color="auto"/>
            <w:right w:val="none" w:sz="0" w:space="0" w:color="auto"/>
          </w:divBdr>
          <w:divsChild>
            <w:div w:id="893274505">
              <w:marLeft w:val="0"/>
              <w:marRight w:val="0"/>
              <w:marTop w:val="0"/>
              <w:marBottom w:val="0"/>
              <w:divBdr>
                <w:top w:val="none" w:sz="0" w:space="0" w:color="auto"/>
                <w:left w:val="none" w:sz="0" w:space="0" w:color="auto"/>
                <w:bottom w:val="none" w:sz="0" w:space="0" w:color="auto"/>
                <w:right w:val="none" w:sz="0" w:space="0" w:color="auto"/>
              </w:divBdr>
              <w:divsChild>
                <w:div w:id="204035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679602">
      <w:bodyDiv w:val="1"/>
      <w:marLeft w:val="0"/>
      <w:marRight w:val="0"/>
      <w:marTop w:val="0"/>
      <w:marBottom w:val="0"/>
      <w:divBdr>
        <w:top w:val="none" w:sz="0" w:space="0" w:color="auto"/>
        <w:left w:val="none" w:sz="0" w:space="0" w:color="auto"/>
        <w:bottom w:val="none" w:sz="0" w:space="0" w:color="auto"/>
        <w:right w:val="none" w:sz="0" w:space="0" w:color="auto"/>
      </w:divBdr>
      <w:divsChild>
        <w:div w:id="1762483321">
          <w:marLeft w:val="0"/>
          <w:marRight w:val="0"/>
          <w:marTop w:val="0"/>
          <w:marBottom w:val="0"/>
          <w:divBdr>
            <w:top w:val="none" w:sz="0" w:space="0" w:color="auto"/>
            <w:left w:val="none" w:sz="0" w:space="0" w:color="auto"/>
            <w:bottom w:val="none" w:sz="0" w:space="0" w:color="auto"/>
            <w:right w:val="none" w:sz="0" w:space="0" w:color="auto"/>
          </w:divBdr>
          <w:divsChild>
            <w:div w:id="658582420">
              <w:marLeft w:val="0"/>
              <w:marRight w:val="0"/>
              <w:marTop w:val="0"/>
              <w:marBottom w:val="0"/>
              <w:divBdr>
                <w:top w:val="none" w:sz="0" w:space="0" w:color="auto"/>
                <w:left w:val="none" w:sz="0" w:space="0" w:color="auto"/>
                <w:bottom w:val="none" w:sz="0" w:space="0" w:color="auto"/>
                <w:right w:val="none" w:sz="0" w:space="0" w:color="auto"/>
              </w:divBdr>
              <w:divsChild>
                <w:div w:id="118698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37027">
      <w:bodyDiv w:val="1"/>
      <w:marLeft w:val="0"/>
      <w:marRight w:val="0"/>
      <w:marTop w:val="0"/>
      <w:marBottom w:val="0"/>
      <w:divBdr>
        <w:top w:val="none" w:sz="0" w:space="0" w:color="auto"/>
        <w:left w:val="none" w:sz="0" w:space="0" w:color="auto"/>
        <w:bottom w:val="none" w:sz="0" w:space="0" w:color="auto"/>
        <w:right w:val="none" w:sz="0" w:space="0" w:color="auto"/>
      </w:divBdr>
    </w:div>
    <w:div w:id="1233001139">
      <w:bodyDiv w:val="1"/>
      <w:marLeft w:val="0"/>
      <w:marRight w:val="0"/>
      <w:marTop w:val="0"/>
      <w:marBottom w:val="0"/>
      <w:divBdr>
        <w:top w:val="none" w:sz="0" w:space="0" w:color="auto"/>
        <w:left w:val="none" w:sz="0" w:space="0" w:color="auto"/>
        <w:bottom w:val="none" w:sz="0" w:space="0" w:color="auto"/>
        <w:right w:val="none" w:sz="0" w:space="0" w:color="auto"/>
      </w:divBdr>
    </w:div>
    <w:div w:id="1256942980">
      <w:bodyDiv w:val="1"/>
      <w:marLeft w:val="0"/>
      <w:marRight w:val="0"/>
      <w:marTop w:val="0"/>
      <w:marBottom w:val="0"/>
      <w:divBdr>
        <w:top w:val="none" w:sz="0" w:space="0" w:color="auto"/>
        <w:left w:val="none" w:sz="0" w:space="0" w:color="auto"/>
        <w:bottom w:val="none" w:sz="0" w:space="0" w:color="auto"/>
        <w:right w:val="none" w:sz="0" w:space="0" w:color="auto"/>
      </w:divBdr>
    </w:div>
    <w:div w:id="1285309603">
      <w:bodyDiv w:val="1"/>
      <w:marLeft w:val="0"/>
      <w:marRight w:val="0"/>
      <w:marTop w:val="0"/>
      <w:marBottom w:val="0"/>
      <w:divBdr>
        <w:top w:val="none" w:sz="0" w:space="0" w:color="auto"/>
        <w:left w:val="none" w:sz="0" w:space="0" w:color="auto"/>
        <w:bottom w:val="none" w:sz="0" w:space="0" w:color="auto"/>
        <w:right w:val="none" w:sz="0" w:space="0" w:color="auto"/>
      </w:divBdr>
      <w:divsChild>
        <w:div w:id="1095592389">
          <w:marLeft w:val="0"/>
          <w:marRight w:val="0"/>
          <w:marTop w:val="0"/>
          <w:marBottom w:val="0"/>
          <w:divBdr>
            <w:top w:val="none" w:sz="0" w:space="0" w:color="auto"/>
            <w:left w:val="none" w:sz="0" w:space="0" w:color="auto"/>
            <w:bottom w:val="none" w:sz="0" w:space="0" w:color="auto"/>
            <w:right w:val="none" w:sz="0" w:space="0" w:color="auto"/>
          </w:divBdr>
          <w:divsChild>
            <w:div w:id="711416937">
              <w:marLeft w:val="0"/>
              <w:marRight w:val="0"/>
              <w:marTop w:val="0"/>
              <w:marBottom w:val="0"/>
              <w:divBdr>
                <w:top w:val="none" w:sz="0" w:space="0" w:color="auto"/>
                <w:left w:val="none" w:sz="0" w:space="0" w:color="auto"/>
                <w:bottom w:val="none" w:sz="0" w:space="0" w:color="auto"/>
                <w:right w:val="none" w:sz="0" w:space="0" w:color="auto"/>
              </w:divBdr>
              <w:divsChild>
                <w:div w:id="199815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568675">
      <w:bodyDiv w:val="1"/>
      <w:marLeft w:val="0"/>
      <w:marRight w:val="0"/>
      <w:marTop w:val="0"/>
      <w:marBottom w:val="0"/>
      <w:divBdr>
        <w:top w:val="none" w:sz="0" w:space="0" w:color="auto"/>
        <w:left w:val="none" w:sz="0" w:space="0" w:color="auto"/>
        <w:bottom w:val="none" w:sz="0" w:space="0" w:color="auto"/>
        <w:right w:val="none" w:sz="0" w:space="0" w:color="auto"/>
      </w:divBdr>
      <w:divsChild>
        <w:div w:id="347490878">
          <w:marLeft w:val="0"/>
          <w:marRight w:val="0"/>
          <w:marTop w:val="0"/>
          <w:marBottom w:val="0"/>
          <w:divBdr>
            <w:top w:val="none" w:sz="0" w:space="0" w:color="auto"/>
            <w:left w:val="none" w:sz="0" w:space="0" w:color="auto"/>
            <w:bottom w:val="none" w:sz="0" w:space="0" w:color="auto"/>
            <w:right w:val="none" w:sz="0" w:space="0" w:color="auto"/>
          </w:divBdr>
          <w:divsChild>
            <w:div w:id="181432832">
              <w:marLeft w:val="0"/>
              <w:marRight w:val="0"/>
              <w:marTop w:val="0"/>
              <w:marBottom w:val="0"/>
              <w:divBdr>
                <w:top w:val="none" w:sz="0" w:space="0" w:color="auto"/>
                <w:left w:val="none" w:sz="0" w:space="0" w:color="auto"/>
                <w:bottom w:val="none" w:sz="0" w:space="0" w:color="auto"/>
                <w:right w:val="none" w:sz="0" w:space="0" w:color="auto"/>
              </w:divBdr>
              <w:divsChild>
                <w:div w:id="68513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619750">
      <w:bodyDiv w:val="1"/>
      <w:marLeft w:val="0"/>
      <w:marRight w:val="0"/>
      <w:marTop w:val="0"/>
      <w:marBottom w:val="0"/>
      <w:divBdr>
        <w:top w:val="none" w:sz="0" w:space="0" w:color="auto"/>
        <w:left w:val="none" w:sz="0" w:space="0" w:color="auto"/>
        <w:bottom w:val="none" w:sz="0" w:space="0" w:color="auto"/>
        <w:right w:val="none" w:sz="0" w:space="0" w:color="auto"/>
      </w:divBdr>
      <w:divsChild>
        <w:div w:id="1361511897">
          <w:marLeft w:val="0"/>
          <w:marRight w:val="0"/>
          <w:marTop w:val="0"/>
          <w:marBottom w:val="0"/>
          <w:divBdr>
            <w:top w:val="none" w:sz="0" w:space="0" w:color="auto"/>
            <w:left w:val="none" w:sz="0" w:space="0" w:color="auto"/>
            <w:bottom w:val="none" w:sz="0" w:space="0" w:color="auto"/>
            <w:right w:val="none" w:sz="0" w:space="0" w:color="auto"/>
          </w:divBdr>
          <w:divsChild>
            <w:div w:id="104809235">
              <w:marLeft w:val="0"/>
              <w:marRight w:val="0"/>
              <w:marTop w:val="0"/>
              <w:marBottom w:val="0"/>
              <w:divBdr>
                <w:top w:val="none" w:sz="0" w:space="0" w:color="auto"/>
                <w:left w:val="none" w:sz="0" w:space="0" w:color="auto"/>
                <w:bottom w:val="none" w:sz="0" w:space="0" w:color="auto"/>
                <w:right w:val="none" w:sz="0" w:space="0" w:color="auto"/>
              </w:divBdr>
              <w:divsChild>
                <w:div w:id="127162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429178">
      <w:bodyDiv w:val="1"/>
      <w:marLeft w:val="0"/>
      <w:marRight w:val="0"/>
      <w:marTop w:val="0"/>
      <w:marBottom w:val="0"/>
      <w:divBdr>
        <w:top w:val="none" w:sz="0" w:space="0" w:color="auto"/>
        <w:left w:val="none" w:sz="0" w:space="0" w:color="auto"/>
        <w:bottom w:val="none" w:sz="0" w:space="0" w:color="auto"/>
        <w:right w:val="none" w:sz="0" w:space="0" w:color="auto"/>
      </w:divBdr>
    </w:div>
    <w:div w:id="1492020086">
      <w:bodyDiv w:val="1"/>
      <w:marLeft w:val="0"/>
      <w:marRight w:val="0"/>
      <w:marTop w:val="0"/>
      <w:marBottom w:val="0"/>
      <w:divBdr>
        <w:top w:val="none" w:sz="0" w:space="0" w:color="auto"/>
        <w:left w:val="none" w:sz="0" w:space="0" w:color="auto"/>
        <w:bottom w:val="none" w:sz="0" w:space="0" w:color="auto"/>
        <w:right w:val="none" w:sz="0" w:space="0" w:color="auto"/>
      </w:divBdr>
      <w:divsChild>
        <w:div w:id="1344550951">
          <w:marLeft w:val="0"/>
          <w:marRight w:val="0"/>
          <w:marTop w:val="0"/>
          <w:marBottom w:val="0"/>
          <w:divBdr>
            <w:top w:val="none" w:sz="0" w:space="0" w:color="auto"/>
            <w:left w:val="none" w:sz="0" w:space="0" w:color="auto"/>
            <w:bottom w:val="none" w:sz="0" w:space="0" w:color="auto"/>
            <w:right w:val="none" w:sz="0" w:space="0" w:color="auto"/>
          </w:divBdr>
          <w:divsChild>
            <w:div w:id="537470590">
              <w:marLeft w:val="0"/>
              <w:marRight w:val="0"/>
              <w:marTop w:val="0"/>
              <w:marBottom w:val="0"/>
              <w:divBdr>
                <w:top w:val="none" w:sz="0" w:space="0" w:color="auto"/>
                <w:left w:val="none" w:sz="0" w:space="0" w:color="auto"/>
                <w:bottom w:val="none" w:sz="0" w:space="0" w:color="auto"/>
                <w:right w:val="none" w:sz="0" w:space="0" w:color="auto"/>
              </w:divBdr>
              <w:divsChild>
                <w:div w:id="176576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777865">
      <w:bodyDiv w:val="1"/>
      <w:marLeft w:val="0"/>
      <w:marRight w:val="0"/>
      <w:marTop w:val="0"/>
      <w:marBottom w:val="0"/>
      <w:divBdr>
        <w:top w:val="none" w:sz="0" w:space="0" w:color="auto"/>
        <w:left w:val="none" w:sz="0" w:space="0" w:color="auto"/>
        <w:bottom w:val="none" w:sz="0" w:space="0" w:color="auto"/>
        <w:right w:val="none" w:sz="0" w:space="0" w:color="auto"/>
      </w:divBdr>
      <w:divsChild>
        <w:div w:id="345593641">
          <w:marLeft w:val="0"/>
          <w:marRight w:val="0"/>
          <w:marTop w:val="0"/>
          <w:marBottom w:val="0"/>
          <w:divBdr>
            <w:top w:val="none" w:sz="0" w:space="0" w:color="auto"/>
            <w:left w:val="none" w:sz="0" w:space="0" w:color="auto"/>
            <w:bottom w:val="none" w:sz="0" w:space="0" w:color="auto"/>
            <w:right w:val="none" w:sz="0" w:space="0" w:color="auto"/>
          </w:divBdr>
          <w:divsChild>
            <w:div w:id="800727847">
              <w:marLeft w:val="0"/>
              <w:marRight w:val="0"/>
              <w:marTop w:val="0"/>
              <w:marBottom w:val="0"/>
              <w:divBdr>
                <w:top w:val="none" w:sz="0" w:space="0" w:color="auto"/>
                <w:left w:val="none" w:sz="0" w:space="0" w:color="auto"/>
                <w:bottom w:val="none" w:sz="0" w:space="0" w:color="auto"/>
                <w:right w:val="none" w:sz="0" w:space="0" w:color="auto"/>
              </w:divBdr>
              <w:divsChild>
                <w:div w:id="1754356086">
                  <w:marLeft w:val="0"/>
                  <w:marRight w:val="0"/>
                  <w:marTop w:val="0"/>
                  <w:marBottom w:val="0"/>
                  <w:divBdr>
                    <w:top w:val="none" w:sz="0" w:space="0" w:color="auto"/>
                    <w:left w:val="none" w:sz="0" w:space="0" w:color="auto"/>
                    <w:bottom w:val="none" w:sz="0" w:space="0" w:color="auto"/>
                    <w:right w:val="none" w:sz="0" w:space="0" w:color="auto"/>
                  </w:divBdr>
                  <w:divsChild>
                    <w:div w:id="208548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214883">
      <w:bodyDiv w:val="1"/>
      <w:marLeft w:val="0"/>
      <w:marRight w:val="0"/>
      <w:marTop w:val="0"/>
      <w:marBottom w:val="0"/>
      <w:divBdr>
        <w:top w:val="none" w:sz="0" w:space="0" w:color="auto"/>
        <w:left w:val="none" w:sz="0" w:space="0" w:color="auto"/>
        <w:bottom w:val="none" w:sz="0" w:space="0" w:color="auto"/>
        <w:right w:val="none" w:sz="0" w:space="0" w:color="auto"/>
      </w:divBdr>
    </w:div>
    <w:div w:id="1653213619">
      <w:bodyDiv w:val="1"/>
      <w:marLeft w:val="0"/>
      <w:marRight w:val="0"/>
      <w:marTop w:val="0"/>
      <w:marBottom w:val="0"/>
      <w:divBdr>
        <w:top w:val="none" w:sz="0" w:space="0" w:color="auto"/>
        <w:left w:val="none" w:sz="0" w:space="0" w:color="auto"/>
        <w:bottom w:val="none" w:sz="0" w:space="0" w:color="auto"/>
        <w:right w:val="none" w:sz="0" w:space="0" w:color="auto"/>
      </w:divBdr>
      <w:divsChild>
        <w:div w:id="1735160939">
          <w:marLeft w:val="0"/>
          <w:marRight w:val="0"/>
          <w:marTop w:val="0"/>
          <w:marBottom w:val="0"/>
          <w:divBdr>
            <w:top w:val="none" w:sz="0" w:space="0" w:color="auto"/>
            <w:left w:val="none" w:sz="0" w:space="0" w:color="auto"/>
            <w:bottom w:val="none" w:sz="0" w:space="0" w:color="auto"/>
            <w:right w:val="none" w:sz="0" w:space="0" w:color="auto"/>
          </w:divBdr>
          <w:divsChild>
            <w:div w:id="1287546326">
              <w:marLeft w:val="0"/>
              <w:marRight w:val="0"/>
              <w:marTop w:val="0"/>
              <w:marBottom w:val="0"/>
              <w:divBdr>
                <w:top w:val="none" w:sz="0" w:space="0" w:color="auto"/>
                <w:left w:val="none" w:sz="0" w:space="0" w:color="auto"/>
                <w:bottom w:val="none" w:sz="0" w:space="0" w:color="auto"/>
                <w:right w:val="none" w:sz="0" w:space="0" w:color="auto"/>
              </w:divBdr>
              <w:divsChild>
                <w:div w:id="114589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246958">
      <w:bodyDiv w:val="1"/>
      <w:marLeft w:val="0"/>
      <w:marRight w:val="0"/>
      <w:marTop w:val="0"/>
      <w:marBottom w:val="0"/>
      <w:divBdr>
        <w:top w:val="none" w:sz="0" w:space="0" w:color="auto"/>
        <w:left w:val="none" w:sz="0" w:space="0" w:color="auto"/>
        <w:bottom w:val="none" w:sz="0" w:space="0" w:color="auto"/>
        <w:right w:val="none" w:sz="0" w:space="0" w:color="auto"/>
      </w:divBdr>
    </w:div>
    <w:div w:id="1760714216">
      <w:bodyDiv w:val="1"/>
      <w:marLeft w:val="0"/>
      <w:marRight w:val="0"/>
      <w:marTop w:val="0"/>
      <w:marBottom w:val="0"/>
      <w:divBdr>
        <w:top w:val="none" w:sz="0" w:space="0" w:color="auto"/>
        <w:left w:val="none" w:sz="0" w:space="0" w:color="auto"/>
        <w:bottom w:val="none" w:sz="0" w:space="0" w:color="auto"/>
        <w:right w:val="none" w:sz="0" w:space="0" w:color="auto"/>
      </w:divBdr>
      <w:divsChild>
        <w:div w:id="1657340807">
          <w:marLeft w:val="0"/>
          <w:marRight w:val="0"/>
          <w:marTop w:val="0"/>
          <w:marBottom w:val="0"/>
          <w:divBdr>
            <w:top w:val="none" w:sz="0" w:space="0" w:color="auto"/>
            <w:left w:val="none" w:sz="0" w:space="0" w:color="auto"/>
            <w:bottom w:val="none" w:sz="0" w:space="0" w:color="auto"/>
            <w:right w:val="none" w:sz="0" w:space="0" w:color="auto"/>
          </w:divBdr>
          <w:divsChild>
            <w:div w:id="1472558317">
              <w:marLeft w:val="0"/>
              <w:marRight w:val="0"/>
              <w:marTop w:val="0"/>
              <w:marBottom w:val="0"/>
              <w:divBdr>
                <w:top w:val="none" w:sz="0" w:space="0" w:color="auto"/>
                <w:left w:val="none" w:sz="0" w:space="0" w:color="auto"/>
                <w:bottom w:val="none" w:sz="0" w:space="0" w:color="auto"/>
                <w:right w:val="none" w:sz="0" w:space="0" w:color="auto"/>
              </w:divBdr>
              <w:divsChild>
                <w:div w:id="211373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890227">
      <w:bodyDiv w:val="1"/>
      <w:marLeft w:val="0"/>
      <w:marRight w:val="0"/>
      <w:marTop w:val="0"/>
      <w:marBottom w:val="0"/>
      <w:divBdr>
        <w:top w:val="none" w:sz="0" w:space="0" w:color="auto"/>
        <w:left w:val="none" w:sz="0" w:space="0" w:color="auto"/>
        <w:bottom w:val="none" w:sz="0" w:space="0" w:color="auto"/>
        <w:right w:val="none" w:sz="0" w:space="0" w:color="auto"/>
      </w:divBdr>
      <w:divsChild>
        <w:div w:id="1888224322">
          <w:marLeft w:val="0"/>
          <w:marRight w:val="0"/>
          <w:marTop w:val="0"/>
          <w:marBottom w:val="0"/>
          <w:divBdr>
            <w:top w:val="none" w:sz="0" w:space="0" w:color="auto"/>
            <w:left w:val="none" w:sz="0" w:space="0" w:color="auto"/>
            <w:bottom w:val="none" w:sz="0" w:space="0" w:color="auto"/>
            <w:right w:val="none" w:sz="0" w:space="0" w:color="auto"/>
          </w:divBdr>
          <w:divsChild>
            <w:div w:id="588974470">
              <w:marLeft w:val="0"/>
              <w:marRight w:val="0"/>
              <w:marTop w:val="0"/>
              <w:marBottom w:val="0"/>
              <w:divBdr>
                <w:top w:val="none" w:sz="0" w:space="0" w:color="auto"/>
                <w:left w:val="none" w:sz="0" w:space="0" w:color="auto"/>
                <w:bottom w:val="none" w:sz="0" w:space="0" w:color="auto"/>
                <w:right w:val="none" w:sz="0" w:space="0" w:color="auto"/>
              </w:divBdr>
              <w:divsChild>
                <w:div w:id="43331842">
                  <w:marLeft w:val="0"/>
                  <w:marRight w:val="0"/>
                  <w:marTop w:val="0"/>
                  <w:marBottom w:val="0"/>
                  <w:divBdr>
                    <w:top w:val="none" w:sz="0" w:space="0" w:color="auto"/>
                    <w:left w:val="none" w:sz="0" w:space="0" w:color="auto"/>
                    <w:bottom w:val="none" w:sz="0" w:space="0" w:color="auto"/>
                    <w:right w:val="none" w:sz="0" w:space="0" w:color="auto"/>
                  </w:divBdr>
                  <w:divsChild>
                    <w:div w:id="182446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838066">
      <w:bodyDiv w:val="1"/>
      <w:marLeft w:val="0"/>
      <w:marRight w:val="0"/>
      <w:marTop w:val="0"/>
      <w:marBottom w:val="0"/>
      <w:divBdr>
        <w:top w:val="none" w:sz="0" w:space="0" w:color="auto"/>
        <w:left w:val="none" w:sz="0" w:space="0" w:color="auto"/>
        <w:bottom w:val="none" w:sz="0" w:space="0" w:color="auto"/>
        <w:right w:val="none" w:sz="0" w:space="0" w:color="auto"/>
      </w:divBdr>
      <w:divsChild>
        <w:div w:id="973101629">
          <w:marLeft w:val="0"/>
          <w:marRight w:val="0"/>
          <w:marTop w:val="0"/>
          <w:marBottom w:val="0"/>
          <w:divBdr>
            <w:top w:val="none" w:sz="0" w:space="0" w:color="auto"/>
            <w:left w:val="none" w:sz="0" w:space="0" w:color="auto"/>
            <w:bottom w:val="none" w:sz="0" w:space="0" w:color="auto"/>
            <w:right w:val="none" w:sz="0" w:space="0" w:color="auto"/>
          </w:divBdr>
          <w:divsChild>
            <w:div w:id="1368485997">
              <w:marLeft w:val="0"/>
              <w:marRight w:val="0"/>
              <w:marTop w:val="0"/>
              <w:marBottom w:val="0"/>
              <w:divBdr>
                <w:top w:val="none" w:sz="0" w:space="0" w:color="auto"/>
                <w:left w:val="none" w:sz="0" w:space="0" w:color="auto"/>
                <w:bottom w:val="none" w:sz="0" w:space="0" w:color="auto"/>
                <w:right w:val="none" w:sz="0" w:space="0" w:color="auto"/>
              </w:divBdr>
              <w:divsChild>
                <w:div w:id="214657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036367">
      <w:bodyDiv w:val="1"/>
      <w:marLeft w:val="0"/>
      <w:marRight w:val="0"/>
      <w:marTop w:val="0"/>
      <w:marBottom w:val="0"/>
      <w:divBdr>
        <w:top w:val="none" w:sz="0" w:space="0" w:color="auto"/>
        <w:left w:val="none" w:sz="0" w:space="0" w:color="auto"/>
        <w:bottom w:val="none" w:sz="0" w:space="0" w:color="auto"/>
        <w:right w:val="none" w:sz="0" w:space="0" w:color="auto"/>
      </w:divBdr>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326962">
      <w:bodyDiv w:val="1"/>
      <w:marLeft w:val="0"/>
      <w:marRight w:val="0"/>
      <w:marTop w:val="0"/>
      <w:marBottom w:val="0"/>
      <w:divBdr>
        <w:top w:val="none" w:sz="0" w:space="0" w:color="auto"/>
        <w:left w:val="none" w:sz="0" w:space="0" w:color="auto"/>
        <w:bottom w:val="none" w:sz="0" w:space="0" w:color="auto"/>
        <w:right w:val="none" w:sz="0" w:space="0" w:color="auto"/>
      </w:divBdr>
      <w:divsChild>
        <w:div w:id="1005941074">
          <w:marLeft w:val="0"/>
          <w:marRight w:val="0"/>
          <w:marTop w:val="0"/>
          <w:marBottom w:val="0"/>
          <w:divBdr>
            <w:top w:val="none" w:sz="0" w:space="0" w:color="auto"/>
            <w:left w:val="none" w:sz="0" w:space="0" w:color="auto"/>
            <w:bottom w:val="none" w:sz="0" w:space="0" w:color="auto"/>
            <w:right w:val="none" w:sz="0" w:space="0" w:color="auto"/>
          </w:divBdr>
          <w:divsChild>
            <w:div w:id="285433410">
              <w:marLeft w:val="0"/>
              <w:marRight w:val="0"/>
              <w:marTop w:val="0"/>
              <w:marBottom w:val="0"/>
              <w:divBdr>
                <w:top w:val="none" w:sz="0" w:space="0" w:color="auto"/>
                <w:left w:val="none" w:sz="0" w:space="0" w:color="auto"/>
                <w:bottom w:val="none" w:sz="0" w:space="0" w:color="auto"/>
                <w:right w:val="none" w:sz="0" w:space="0" w:color="auto"/>
              </w:divBdr>
              <w:divsChild>
                <w:div w:id="1124886465">
                  <w:marLeft w:val="0"/>
                  <w:marRight w:val="0"/>
                  <w:marTop w:val="0"/>
                  <w:marBottom w:val="0"/>
                  <w:divBdr>
                    <w:top w:val="none" w:sz="0" w:space="0" w:color="auto"/>
                    <w:left w:val="none" w:sz="0" w:space="0" w:color="auto"/>
                    <w:bottom w:val="none" w:sz="0" w:space="0" w:color="auto"/>
                    <w:right w:val="none" w:sz="0" w:space="0" w:color="auto"/>
                  </w:divBdr>
                  <w:divsChild>
                    <w:div w:id="189388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65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v.uk/guidance/school-reports-on-pupil-performance-guide-for-headteacher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gov.uk/government/publications/dealing-with-issues-relating-to-parental-responsibility/understanding-and-dealing-with-issues-relating-to-parental-responsibilit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co.org.uk/for-the-public/schools/exam-results/"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jcq.org.uk/about-a2c"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jcq.org.uk/exams-office/general-regulations/" TargetMode="External"/><Relationship Id="rId14" Type="http://schemas.openxmlformats.org/officeDocument/2006/relationships/hyperlink" Target="https://ico.org.uk/for-the-public/schools/exam-resul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2015/16</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70E664-2CE2-40CF-A995-CC4ACF178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Pages>
  <Words>3889</Words>
  <Characters>22173</Characters>
  <Application>Microsoft Office Word</Application>
  <DocSecurity>4</DocSecurity>
  <Lines>184</Lines>
  <Paragraphs>52</Paragraphs>
  <ScaleCrop>false</ScaleCrop>
  <Company>Institute of Education</Company>
  <LinksUpToDate>false</LinksUpToDate>
  <CharactersWithSpaces>26010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Exams archiving policy</dc:title>
  <dc:subject>This policy is reviewed annually to ensure compliance with current regulations</dc:subject>
  <dc:creator>localuser</dc:creator>
  <cp:keywords/>
  <dc:description/>
  <cp:lastModifiedBy>R Fisher (Staff)</cp:lastModifiedBy>
  <cp:revision>16</cp:revision>
  <cp:lastPrinted>2020-09-22T22:32:00Z</cp:lastPrinted>
  <dcterms:created xsi:type="dcterms:W3CDTF">2025-10-28T16:59:00Z</dcterms:created>
  <dcterms:modified xsi:type="dcterms:W3CDTF">2026-04-20T12:30:00Z</dcterms:modified>
</cp:coreProperties>
</file>